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4B0AD7">
      <w:pPr>
        <w:pStyle w:val="5"/>
      </w:pPr>
      <w:r>
        <w:rPr>
          <w:color w:val="FF0000"/>
          <w:spacing w:val="129"/>
          <w:w w:val="55"/>
        </w:rPr>
        <w:t>江</w:t>
      </w:r>
      <w:r>
        <w:rPr>
          <w:color w:val="FF0000"/>
          <w:spacing w:val="154"/>
          <w:w w:val="55"/>
        </w:rPr>
        <w:t>苏</w:t>
      </w:r>
      <w:r>
        <w:rPr>
          <w:color w:val="FF0000"/>
          <w:spacing w:val="154"/>
          <w:position w:val="-7"/>
        </w:rPr>
        <w:drawing>
          <wp:inline distT="0" distB="0" distL="0" distR="0">
            <wp:extent cx="438150" cy="722630"/>
            <wp:effectExtent l="0" t="0" r="0" b="1270"/>
            <wp:docPr id="2" name="Image 2"/>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25" cstate="print"/>
                    <a:stretch>
                      <a:fillRect/>
                    </a:stretch>
                  </pic:blipFill>
                  <pic:spPr>
                    <a:xfrm>
                      <a:off x="0" y="0"/>
                      <a:ext cx="438150" cy="722630"/>
                    </a:xfrm>
                    <a:prstGeom prst="rect">
                      <a:avLst/>
                    </a:prstGeom>
                  </pic:spPr>
                </pic:pic>
              </a:graphicData>
            </a:graphic>
          </wp:inline>
        </w:drawing>
      </w:r>
      <w:r>
        <w:rPr>
          <w:color w:val="FF0000"/>
          <w:spacing w:val="132"/>
          <w:w w:val="55"/>
        </w:rPr>
        <w:t>科</w:t>
      </w:r>
      <w:r>
        <w:rPr>
          <w:color w:val="FF0000"/>
          <w:spacing w:val="129"/>
          <w:w w:val="55"/>
        </w:rPr>
        <w:t>学技术厅文</w:t>
      </w:r>
      <w:r>
        <w:rPr>
          <w:color w:val="FF0000"/>
          <w:spacing w:val="-10"/>
          <w:w w:val="55"/>
        </w:rPr>
        <w:t>件</w:t>
      </w:r>
    </w:p>
    <w:p w14:paraId="67D690E0">
      <w:pPr>
        <w:pStyle w:val="4"/>
        <w:spacing w:before="558"/>
        <w:ind w:right="21"/>
        <w:jc w:val="center"/>
      </w:pPr>
      <w:r>
        <w:rPr>
          <w:spacing w:val="-4"/>
        </w:rPr>
        <w:t>苏科区成发〔</w:t>
      </w:r>
      <w:r>
        <w:rPr>
          <w:rFonts w:ascii="Times New Roman" w:eastAsia="Times New Roman"/>
          <w:spacing w:val="-4"/>
        </w:rPr>
        <w:t>2025</w:t>
      </w:r>
      <w:r>
        <w:rPr>
          <w:spacing w:val="-4"/>
        </w:rPr>
        <w:t>〕</w:t>
      </w:r>
      <w:r>
        <w:rPr>
          <w:rFonts w:ascii="Times New Roman" w:eastAsia="Times New Roman"/>
          <w:spacing w:val="-4"/>
        </w:rPr>
        <w:t>181</w:t>
      </w:r>
      <w:r>
        <w:rPr>
          <w:spacing w:val="-10"/>
        </w:rPr>
        <w:t>号</w:t>
      </w:r>
    </w:p>
    <w:p w14:paraId="41338AE9">
      <w:pPr>
        <w:pStyle w:val="4"/>
        <w:spacing w:before="10"/>
        <w:rPr>
          <w:sz w:val="12"/>
        </w:rPr>
      </w:pPr>
      <w:r>
        <w:rPr>
          <w:sz w:val="12"/>
        </w:rPr>
        <mc:AlternateContent>
          <mc:Choice Requires="wps">
            <w:drawing>
              <wp:anchor distT="0" distB="0" distL="0" distR="0" simplePos="0" relativeHeight="251672576" behindDoc="1" locked="0" layoutInCell="1" allowOverlap="1">
                <wp:simplePos x="0" y="0"/>
                <wp:positionH relativeFrom="page">
                  <wp:posOffset>974725</wp:posOffset>
                </wp:positionH>
                <wp:positionV relativeFrom="paragraph">
                  <wp:posOffset>119380</wp:posOffset>
                </wp:positionV>
                <wp:extent cx="5630545" cy="31115"/>
                <wp:effectExtent l="0" t="0" r="0" b="0"/>
                <wp:wrapTopAndBottom/>
                <wp:docPr id="3" name="Graphic 3"/>
                <wp:cNvGraphicFramePr/>
                <a:graphic xmlns:a="http://schemas.openxmlformats.org/drawingml/2006/main">
                  <a:graphicData uri="http://schemas.microsoft.com/office/word/2010/wordprocessingShape">
                    <wps:wsp>
                      <wps:cNvSpPr/>
                      <wps:spPr>
                        <a:xfrm>
                          <a:off x="0" y="0"/>
                          <a:ext cx="5630545" cy="31115"/>
                        </a:xfrm>
                        <a:custGeom>
                          <a:avLst/>
                          <a:gdLst/>
                          <a:ahLst/>
                          <a:cxnLst/>
                          <a:rect l="l" t="t" r="r" b="b"/>
                          <a:pathLst>
                            <a:path w="5630545" h="31115">
                              <a:moveTo>
                                <a:pt x="5629986" y="30619"/>
                              </a:moveTo>
                              <a:lnTo>
                                <a:pt x="0" y="30619"/>
                              </a:lnTo>
                              <a:lnTo>
                                <a:pt x="0" y="0"/>
                              </a:lnTo>
                              <a:lnTo>
                                <a:pt x="5629986" y="0"/>
                              </a:lnTo>
                              <a:lnTo>
                                <a:pt x="5629986" y="30619"/>
                              </a:lnTo>
                              <a:close/>
                            </a:path>
                          </a:pathLst>
                        </a:custGeom>
                        <a:solidFill>
                          <a:srgbClr val="FF0000"/>
                        </a:solidFill>
                      </wps:spPr>
                      <wps:bodyPr wrap="square" lIns="0" tIns="0" rIns="0" bIns="0" rtlCol="0">
                        <a:noAutofit/>
                      </wps:bodyPr>
                    </wps:wsp>
                  </a:graphicData>
                </a:graphic>
              </wp:anchor>
            </w:drawing>
          </mc:Choice>
          <mc:Fallback>
            <w:pict>
              <v:shape id="Graphic 3" o:spid="_x0000_s1026" o:spt="100" style="position:absolute;left:0pt;margin-left:76.75pt;margin-top:9.4pt;height:2.45pt;width:443.35pt;mso-position-horizontal-relative:page;mso-wrap-distance-bottom:0pt;mso-wrap-distance-top:0pt;z-index:-251643904;mso-width-relative:page;mso-height-relative:page;" fillcolor="#FF0000" filled="t" stroked="f" coordsize="5630545,31115" o:gfxdata="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ngr2NcAAAAKAQAADwAAAAAAAAABACAAAAAiAAAAZHJzL2Rvd25yZXYueG1sUEsBAhQAFAAAAAgA&#10;h07iQAw/e5AmAgAA5AQAAA4AAAAAAAAAAQAgAAAAJgEAAGRycy9lMm9Eb2MueG1sUEsFBgAAAAAG&#10;AAYAWQEAAL4FAAAAAA==&#10;" path="m5629986,30619l0,30619,0,0,5629986,0,5629986,30619xe">
                <v:fill on="t" focussize="0,0"/>
                <v:stroke on="f"/>
                <v:imagedata o:title=""/>
                <o:lock v:ext="edit" aspectratio="f"/>
                <v:textbox inset="0mm,0mm,0mm,0mm"/>
                <w10:wrap type="topAndBottom"/>
              </v:shape>
            </w:pict>
          </mc:Fallback>
        </mc:AlternateContent>
      </w:r>
    </w:p>
    <w:p w14:paraId="3C8CD252">
      <w:pPr>
        <w:pStyle w:val="4"/>
        <w:spacing w:before="113"/>
        <w:rPr>
          <w:sz w:val="44"/>
        </w:rPr>
      </w:pPr>
    </w:p>
    <w:p w14:paraId="238B591C">
      <w:pPr>
        <w:pStyle w:val="2"/>
        <w:ind w:right="24"/>
      </w:pPr>
      <w:r>
        <w:rPr>
          <w:spacing w:val="-5"/>
        </w:rPr>
        <w:t>关于组织申报</w:t>
      </w:r>
    </w:p>
    <w:p w14:paraId="2D6D7381">
      <w:pPr>
        <w:spacing w:before="26"/>
        <w:ind w:left="0" w:right="21" w:firstLine="0"/>
        <w:jc w:val="center"/>
        <w:rPr>
          <w:sz w:val="44"/>
        </w:rPr>
      </w:pPr>
      <w:r>
        <w:rPr>
          <w:rFonts w:ascii="Times New Roman" w:eastAsia="Times New Roman"/>
          <w:spacing w:val="-4"/>
          <w:sz w:val="44"/>
        </w:rPr>
        <w:t>2025</w:t>
      </w:r>
      <w:r>
        <w:rPr>
          <w:spacing w:val="-4"/>
          <w:sz w:val="44"/>
        </w:rPr>
        <w:t>年江苏</w:t>
      </w:r>
      <w:r>
        <w:rPr>
          <w:spacing w:val="15"/>
          <w:position w:val="-4"/>
          <w:sz w:val="44"/>
        </w:rPr>
        <w:drawing>
          <wp:inline distT="0" distB="0" distL="0" distR="0">
            <wp:extent cx="269240" cy="266065"/>
            <wp:effectExtent l="0" t="0" r="0" b="0"/>
            <wp:docPr id="4" name="Image 4"/>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26" cstate="print"/>
                    <a:stretch>
                      <a:fillRect/>
                    </a:stretch>
                  </pic:blipFill>
                  <pic:spPr>
                    <a:xfrm>
                      <a:off x="0" y="0"/>
                      <a:ext cx="269874" cy="266699"/>
                    </a:xfrm>
                    <a:prstGeom prst="rect">
                      <a:avLst/>
                    </a:prstGeom>
                  </pic:spPr>
                </pic:pic>
              </a:graphicData>
            </a:graphic>
          </wp:inline>
        </w:drawing>
      </w:r>
      <w:r>
        <w:rPr>
          <w:spacing w:val="-4"/>
          <w:sz w:val="44"/>
        </w:rPr>
        <w:t>产学研合作项目的通</w:t>
      </w:r>
      <w:r>
        <w:rPr>
          <w:spacing w:val="-10"/>
          <w:sz w:val="44"/>
        </w:rPr>
        <w:t>知</w:t>
      </w:r>
    </w:p>
    <w:p w14:paraId="7BFC6ED4">
      <w:pPr>
        <w:pStyle w:val="4"/>
        <w:spacing w:before="171"/>
        <w:rPr>
          <w:sz w:val="44"/>
        </w:rPr>
      </w:pPr>
      <w:bookmarkStart w:id="0" w:name="_GoBack"/>
      <w:bookmarkEnd w:id="0"/>
    </w:p>
    <w:p w14:paraId="64114A28">
      <w:pPr>
        <w:pStyle w:val="4"/>
        <w:spacing w:line="345" w:lineRule="auto"/>
        <w:ind w:left="256" w:right="279"/>
      </w:pPr>
      <w:r>
        <w:rPr>
          <w:spacing w:val="-6"/>
        </w:rPr>
        <w:t>各设区市、县（市、区）科技局，各省级以上高新区管委会，各</w:t>
      </w:r>
      <w:r>
        <w:rPr>
          <w:spacing w:val="-2"/>
        </w:rPr>
        <w:t>有关单位：</w:t>
      </w:r>
    </w:p>
    <w:p w14:paraId="3A91B81B">
      <w:pPr>
        <w:pStyle w:val="4"/>
        <w:spacing w:line="345" w:lineRule="auto"/>
        <w:ind w:left="256" w:right="278" w:firstLine="628"/>
        <w:jc w:val="both"/>
      </w:pPr>
      <w:r>
        <w:rPr>
          <w:spacing w:val="-11"/>
        </w:rPr>
        <w:t>为深入扎实推进产学研协同创新，鼓励支持全国高校院所与</w:t>
      </w:r>
      <w:r>
        <w:rPr>
          <w:spacing w:val="-13"/>
        </w:rPr>
        <w:t>江苏企业联合开展技术研发，加快高校院所科技成果在江苏转化</w:t>
      </w:r>
      <w:r>
        <w:rPr>
          <w:spacing w:val="-14"/>
        </w:rPr>
        <w:t>及产业化，促进科技创新与产业创新深度融合，着力打造具有全</w:t>
      </w:r>
      <w:r>
        <w:rPr>
          <w:spacing w:val="-11"/>
        </w:rPr>
        <w:t>球影响力的产业科技创新中心，经研究，现将</w:t>
      </w:r>
      <w:r>
        <w:rPr>
          <w:rFonts w:ascii="Times New Roman" w:eastAsia="Times New Roman"/>
          <w:spacing w:val="-2"/>
        </w:rPr>
        <w:t>2025</w:t>
      </w:r>
      <w:r>
        <w:rPr>
          <w:spacing w:val="-2"/>
        </w:rPr>
        <w:t>年江苏省产学研合作项目申报工作有关事项通知如下：</w:t>
      </w:r>
    </w:p>
    <w:p w14:paraId="226F1D39">
      <w:pPr>
        <w:pStyle w:val="4"/>
        <w:spacing w:line="408" w:lineRule="exact"/>
        <w:ind w:left="885"/>
      </w:pPr>
      <w:r>
        <w:rPr>
          <w:spacing w:val="-5"/>
        </w:rPr>
        <w:t>一、支持重点</w:t>
      </w:r>
    </w:p>
    <w:p w14:paraId="5F4E80CF">
      <w:pPr>
        <w:pStyle w:val="4"/>
        <w:spacing w:before="181"/>
        <w:ind w:left="880"/>
      </w:pPr>
      <w:r>
        <w:t>🎧</w:t>
      </w:r>
      <w:r>
        <w:rPr>
          <w:spacing w:val="-1"/>
        </w:rPr>
        <w:t>年度省产学研合作项目重点支持以下四类：</w:t>
      </w:r>
    </w:p>
    <w:p w14:paraId="5E30F03C">
      <w:pPr>
        <w:pStyle w:val="9"/>
        <w:numPr>
          <w:ilvl w:val="0"/>
          <w:numId w:val="1"/>
        </w:numPr>
        <w:tabs>
          <w:tab w:val="left" w:pos="1279"/>
        </w:tabs>
        <w:spacing w:before="74" w:after="0" w:line="283" w:lineRule="auto"/>
        <w:ind w:left="256" w:right="279" w:firstLine="624"/>
        <w:jc w:val="left"/>
        <w:rPr>
          <w:rFonts w:ascii="Times New Roman" w:hAnsi="Times New Roman" w:eastAsia="Times New Roman"/>
          <w:b/>
          <w:sz w:val="32"/>
        </w:rPr>
      </w:pPr>
      <w:r>
        <w:rPr>
          <w:rFonts w:ascii="Microsoft JhengHei" w:hAnsi="Microsoft JhengHei" w:eastAsia="Microsoft JhengHei"/>
          <w:b/>
          <w:spacing w:val="-2"/>
          <w:sz w:val="32"/>
        </w:rPr>
        <w:t>“双高协同”开展的合作项目。</w:t>
      </w:r>
      <w:r>
        <w:rPr>
          <w:spacing w:val="-2"/>
          <w:sz w:val="32"/>
        </w:rPr>
        <w:t>支持“双高协同”试点</w:t>
      </w:r>
      <w:r>
        <w:rPr>
          <w:spacing w:val="-10"/>
          <w:sz w:val="32"/>
        </w:rPr>
        <w:t>高新区企业与结对高校开展合作创新，对试点高新区企业委托结</w:t>
      </w:r>
    </w:p>
    <w:p w14:paraId="2C00490C">
      <w:pPr>
        <w:pStyle w:val="9"/>
        <w:spacing w:after="0" w:line="283" w:lineRule="auto"/>
        <w:jc w:val="left"/>
        <w:rPr>
          <w:rFonts w:ascii="Times New Roman" w:hAnsi="Times New Roman" w:eastAsia="Times New Roman"/>
          <w:b/>
          <w:sz w:val="32"/>
        </w:rPr>
        <w:sectPr>
          <w:footerReference r:id="rId5" w:type="default"/>
          <w:type w:val="continuous"/>
          <w:pgSz w:w="11910" w:h="16840"/>
          <w:pgMar w:top="1920" w:right="1275" w:bottom="1840" w:left="1275" w:header="0" w:footer="1640" w:gutter="0"/>
          <w:pgNumType w:start="1"/>
          <w:cols w:space="720" w:num="1"/>
        </w:sectPr>
      </w:pPr>
    </w:p>
    <w:p w14:paraId="7E63ECDD">
      <w:pPr>
        <w:pStyle w:val="4"/>
        <w:spacing w:before="32"/>
        <w:ind w:left="256"/>
      </w:pPr>
      <w:r>
        <w:rPr>
          <w:spacing w:val="-5"/>
        </w:rPr>
        <w:t>对高校开展的联合攻关项目，优先列入省产学研合作项目。</w:t>
      </w:r>
    </w:p>
    <w:p w14:paraId="797AD273">
      <w:pPr>
        <w:pStyle w:val="9"/>
        <w:numPr>
          <w:ilvl w:val="0"/>
          <w:numId w:val="1"/>
        </w:numPr>
        <w:tabs>
          <w:tab w:val="left" w:pos="1279"/>
        </w:tabs>
        <w:spacing w:before="74" w:after="0" w:line="283" w:lineRule="auto"/>
        <w:ind w:left="256" w:right="278" w:firstLine="624"/>
        <w:jc w:val="left"/>
        <w:rPr>
          <w:rFonts w:ascii="Times New Roman" w:eastAsia="Times New Roman"/>
          <w:b/>
          <w:sz w:val="32"/>
        </w:rPr>
      </w:pPr>
      <w:r>
        <w:rPr>
          <w:rFonts w:ascii="Microsoft JhengHei" w:eastAsia="Microsoft JhengHei"/>
          <w:b/>
          <w:spacing w:val="-2"/>
          <w:sz w:val="32"/>
        </w:rPr>
        <w:t>科技副总实施的合作项目。</w:t>
      </w:r>
      <w:r>
        <w:rPr>
          <w:spacing w:val="-2"/>
          <w:sz w:val="32"/>
        </w:rPr>
        <w:t>支持</w:t>
      </w:r>
      <w:r>
        <w:rPr>
          <w:rFonts w:ascii="Times New Roman" w:eastAsia="Times New Roman"/>
          <w:spacing w:val="-2"/>
          <w:sz w:val="32"/>
        </w:rPr>
        <w:t>2024</w:t>
      </w:r>
      <w:r>
        <w:rPr>
          <w:spacing w:val="-2"/>
          <w:sz w:val="32"/>
        </w:rPr>
        <w:t>年和</w:t>
      </w:r>
      <w:r>
        <w:rPr>
          <w:rFonts w:ascii="Times New Roman" w:eastAsia="Times New Roman"/>
          <w:spacing w:val="-2"/>
          <w:sz w:val="32"/>
        </w:rPr>
        <w:t>2025</w:t>
      </w:r>
      <w:r>
        <w:rPr>
          <w:spacing w:val="-2"/>
          <w:sz w:val="32"/>
        </w:rPr>
        <w:t>年入选的</w:t>
      </w:r>
      <w:r>
        <w:rPr>
          <w:spacing w:val="-14"/>
          <w:sz w:val="32"/>
        </w:rPr>
        <w:t>科技副总，在任期间围绕企业技术创新需求，与合作企业联合实</w:t>
      </w:r>
    </w:p>
    <w:p w14:paraId="5A7BEB75">
      <w:pPr>
        <w:pStyle w:val="4"/>
        <w:spacing w:before="106"/>
        <w:ind w:left="256"/>
      </w:pPr>
      <w:r>
        <w:rPr>
          <w:spacing w:val="-5"/>
        </w:rPr>
        <w:t>施的合作项目，推动高校院所科技成果向江苏企业转移转化。</w:t>
      </w:r>
    </w:p>
    <w:p w14:paraId="20AD5D1A">
      <w:pPr>
        <w:pStyle w:val="9"/>
        <w:numPr>
          <w:ilvl w:val="0"/>
          <w:numId w:val="1"/>
        </w:numPr>
        <w:tabs>
          <w:tab w:val="left" w:pos="1279"/>
        </w:tabs>
        <w:spacing w:before="75" w:after="0" w:line="283" w:lineRule="auto"/>
        <w:ind w:left="256" w:right="278" w:firstLine="624"/>
        <w:jc w:val="left"/>
        <w:rPr>
          <w:rFonts w:ascii="Times New Roman" w:eastAsia="Times New Roman"/>
          <w:b/>
          <w:sz w:val="32"/>
        </w:rPr>
      </w:pPr>
      <w:r>
        <w:rPr>
          <w:rFonts w:ascii="Microsoft JhengHei" w:eastAsia="Microsoft JhengHei"/>
          <w:b/>
          <w:spacing w:val="-2"/>
          <w:sz w:val="32"/>
        </w:rPr>
        <w:t>产学研大会达成的合作项目。</w:t>
      </w:r>
      <w:r>
        <w:rPr>
          <w:spacing w:val="-2"/>
          <w:sz w:val="32"/>
        </w:rPr>
        <w:t>支持在</w:t>
      </w:r>
      <w:r>
        <w:rPr>
          <w:rFonts w:ascii="Times New Roman" w:eastAsia="Times New Roman"/>
          <w:spacing w:val="-2"/>
          <w:sz w:val="32"/>
        </w:rPr>
        <w:t>2025</w:t>
      </w:r>
      <w:r>
        <w:rPr>
          <w:spacing w:val="-2"/>
          <w:sz w:val="32"/>
        </w:rPr>
        <w:t>江苏产学研合</w:t>
      </w:r>
      <w:r>
        <w:rPr>
          <w:spacing w:val="-13"/>
          <w:sz w:val="32"/>
        </w:rPr>
        <w:t>作对接大会筹备及召开期间，国内高校院所与江苏企业达成合作</w:t>
      </w:r>
    </w:p>
    <w:p w14:paraId="11174F01">
      <w:pPr>
        <w:pStyle w:val="4"/>
        <w:spacing w:before="108" w:line="343" w:lineRule="auto"/>
        <w:ind w:left="256" w:right="278"/>
      </w:pPr>
      <w:r>
        <w:rPr>
          <w:spacing w:val="-14"/>
        </w:rPr>
        <w:t>协议，并经大会筹备组备案登记的合作项目，推动合作项目落实</w:t>
      </w:r>
      <w:r>
        <w:rPr>
          <w:spacing w:val="-2"/>
        </w:rPr>
        <w:t>落地，吸引更多国内高端创新资源向江苏集聚。</w:t>
      </w:r>
    </w:p>
    <w:p w14:paraId="30F7DFD7">
      <w:pPr>
        <w:pStyle w:val="9"/>
        <w:numPr>
          <w:ilvl w:val="0"/>
          <w:numId w:val="1"/>
        </w:numPr>
        <w:tabs>
          <w:tab w:val="left" w:pos="1279"/>
        </w:tabs>
        <w:spacing w:before="0" w:after="0" w:line="491" w:lineRule="exact"/>
        <w:ind w:left="1279" w:right="0" w:hanging="399"/>
        <w:jc w:val="both"/>
        <w:rPr>
          <w:rFonts w:ascii="Times New Roman" w:hAnsi="Times New Roman" w:eastAsia="Times New Roman"/>
          <w:b/>
          <w:sz w:val="32"/>
        </w:rPr>
      </w:pPr>
      <w:r>
        <w:rPr>
          <w:rFonts w:ascii="Microsoft JhengHei" w:hAnsi="Microsoft JhengHei" w:eastAsia="Microsoft JhengHei"/>
          <w:b/>
          <w:spacing w:val="-12"/>
          <w:sz w:val="32"/>
        </w:rPr>
        <w:t>技术交易活动促成的合作项目。</w:t>
      </w:r>
      <w:r>
        <w:rPr>
          <w:spacing w:val="-14"/>
          <w:sz w:val="32"/>
        </w:rPr>
        <w:t>支持通过参加江苏省“成</w:t>
      </w:r>
    </w:p>
    <w:p w14:paraId="15013B4E">
      <w:pPr>
        <w:pStyle w:val="4"/>
        <w:spacing w:before="108" w:line="345" w:lineRule="auto"/>
        <w:ind w:left="256" w:right="279"/>
        <w:jc w:val="both"/>
      </w:pPr>
      <w:r>
        <w:rPr>
          <w:spacing w:val="-2"/>
        </w:rPr>
        <w:t>果（专利）拍卖季”或“</w:t>
      </w:r>
      <w:r>
        <w:rPr>
          <w:rFonts w:ascii="Times New Roman" w:hAnsi="Times New Roman" w:eastAsia="Times New Roman"/>
          <w:spacing w:val="-2"/>
        </w:rPr>
        <w:t>J-TOP</w:t>
      </w:r>
      <w:r>
        <w:rPr>
          <w:spacing w:val="-2"/>
        </w:rPr>
        <w:t>创新挑战季”技术交易活动，由</w:t>
      </w:r>
      <w:r>
        <w:rPr>
          <w:spacing w:val="-8"/>
        </w:rPr>
        <w:t>江苏企业在省科技资源统筹服务云平台张榜发布技术需求、国内</w:t>
      </w:r>
      <w:r>
        <w:rPr>
          <w:spacing w:val="-12"/>
        </w:rPr>
        <w:t>高校院所应征揭榜的合作项目，广泛吸引优势力量解决江苏企业</w:t>
      </w:r>
      <w:r>
        <w:rPr>
          <w:spacing w:val="-2"/>
        </w:rPr>
        <w:t>实际技术难题，提高技术交易效率和质量。</w:t>
      </w:r>
    </w:p>
    <w:p w14:paraId="1897949F">
      <w:pPr>
        <w:pStyle w:val="4"/>
        <w:spacing w:line="405" w:lineRule="exact"/>
        <w:ind w:left="880"/>
      </w:pPr>
      <w:r>
        <w:rPr>
          <w:spacing w:val="-5"/>
        </w:rPr>
        <w:t>二、申报条件</w:t>
      </w:r>
    </w:p>
    <w:p w14:paraId="29806CE9">
      <w:pPr>
        <w:pStyle w:val="9"/>
        <w:numPr>
          <w:ilvl w:val="0"/>
          <w:numId w:val="2"/>
        </w:numPr>
        <w:tabs>
          <w:tab w:val="left" w:pos="1288"/>
        </w:tabs>
        <w:spacing w:before="183" w:after="0" w:line="345" w:lineRule="auto"/>
        <w:ind w:left="256" w:right="278" w:firstLine="628"/>
        <w:jc w:val="both"/>
        <w:rPr>
          <w:sz w:val="32"/>
        </w:rPr>
      </w:pPr>
      <w:r>
        <w:rPr>
          <w:spacing w:val="-2"/>
          <w:sz w:val="32"/>
        </w:rPr>
        <w:t>合作双方已签订责权利明确的五技合同（指技术开发、</w:t>
      </w:r>
      <w:r>
        <w:rPr>
          <w:spacing w:val="-6"/>
          <w:sz w:val="32"/>
        </w:rPr>
        <w:t>技术转让、技术许可、技术咨询、技术服务合同），并在“江苏</w:t>
      </w:r>
      <w:r>
        <w:rPr>
          <w:spacing w:val="-2"/>
          <w:sz w:val="32"/>
        </w:rPr>
        <w:t>省技术合同认定登记系统”中完成合同认定登记。</w:t>
      </w:r>
    </w:p>
    <w:p w14:paraId="10DE6ED1">
      <w:pPr>
        <w:pStyle w:val="9"/>
        <w:numPr>
          <w:ilvl w:val="0"/>
          <w:numId w:val="2"/>
        </w:numPr>
        <w:tabs>
          <w:tab w:val="left" w:pos="1255"/>
        </w:tabs>
        <w:spacing w:before="0" w:after="0" w:line="408" w:lineRule="exact"/>
        <w:ind w:left="1255" w:right="0" w:hanging="399"/>
        <w:jc w:val="both"/>
        <w:rPr>
          <w:sz w:val="32"/>
        </w:rPr>
      </w:pPr>
      <w:r>
        <w:rPr>
          <w:spacing w:val="-5"/>
          <w:sz w:val="32"/>
        </w:rPr>
        <w:t>五技合同中已明确写明项目负责人的姓名和单位。</w:t>
      </w:r>
    </w:p>
    <w:p w14:paraId="30E152B0">
      <w:pPr>
        <w:pStyle w:val="9"/>
        <w:numPr>
          <w:ilvl w:val="0"/>
          <w:numId w:val="2"/>
        </w:numPr>
        <w:tabs>
          <w:tab w:val="left" w:pos="1260"/>
        </w:tabs>
        <w:spacing w:before="180" w:after="0" w:line="345" w:lineRule="auto"/>
        <w:ind w:left="256" w:right="278" w:firstLine="600"/>
        <w:jc w:val="both"/>
        <w:rPr>
          <w:sz w:val="32"/>
        </w:rPr>
      </w:pPr>
      <w:r>
        <w:rPr>
          <w:spacing w:val="-2"/>
          <w:sz w:val="32"/>
        </w:rPr>
        <w:t>项目负责人应为“双高协同”开展的合作项目高校方负</w:t>
      </w:r>
      <w:r>
        <w:rPr>
          <w:spacing w:val="-20"/>
          <w:sz w:val="32"/>
        </w:rPr>
        <w:t>责人，或</w:t>
      </w:r>
      <w:r>
        <w:rPr>
          <w:rFonts w:ascii="Times New Roman" w:hAnsi="Times New Roman" w:eastAsia="Times New Roman"/>
          <w:spacing w:val="-2"/>
          <w:sz w:val="32"/>
        </w:rPr>
        <w:t>2024</w:t>
      </w:r>
      <w:r>
        <w:rPr>
          <w:spacing w:val="-2"/>
          <w:sz w:val="32"/>
        </w:rPr>
        <w:t>年和</w:t>
      </w:r>
      <w:r>
        <w:rPr>
          <w:rFonts w:ascii="Times New Roman" w:hAnsi="Times New Roman" w:eastAsia="Times New Roman"/>
          <w:spacing w:val="-2"/>
          <w:sz w:val="32"/>
        </w:rPr>
        <w:t>2025</w:t>
      </w:r>
      <w:r>
        <w:rPr>
          <w:spacing w:val="-10"/>
          <w:sz w:val="32"/>
        </w:rPr>
        <w:t>年入选的科技副总，或产学研大会达成的</w:t>
      </w:r>
      <w:r>
        <w:rPr>
          <w:spacing w:val="-13"/>
          <w:sz w:val="32"/>
        </w:rPr>
        <w:t>合作项目高校院所方负责人，或技术交易活动促成的合作项目技</w:t>
      </w:r>
      <w:r>
        <w:rPr>
          <w:spacing w:val="-2"/>
          <w:sz w:val="32"/>
        </w:rPr>
        <w:t>术输出方负责人。</w:t>
      </w:r>
    </w:p>
    <w:p w14:paraId="463AA44F">
      <w:pPr>
        <w:pStyle w:val="9"/>
        <w:spacing w:after="0" w:line="345" w:lineRule="auto"/>
        <w:jc w:val="both"/>
        <w:rPr>
          <w:sz w:val="32"/>
        </w:rPr>
        <w:sectPr>
          <w:pgSz w:w="11910" w:h="16840"/>
          <w:pgMar w:top="1520" w:right="1275" w:bottom="1840" w:left="1275" w:header="0" w:footer="1640" w:gutter="0"/>
          <w:cols w:space="720" w:num="1"/>
        </w:sectPr>
      </w:pPr>
    </w:p>
    <w:p w14:paraId="546FDC64">
      <w:pPr>
        <w:pStyle w:val="9"/>
        <w:numPr>
          <w:ilvl w:val="0"/>
          <w:numId w:val="2"/>
        </w:numPr>
        <w:tabs>
          <w:tab w:val="left" w:pos="1260"/>
        </w:tabs>
        <w:spacing w:before="52" w:after="0" w:line="343" w:lineRule="auto"/>
        <w:ind w:left="256" w:right="138" w:firstLine="600"/>
        <w:jc w:val="left"/>
        <w:rPr>
          <w:sz w:val="32"/>
        </w:rPr>
      </w:pPr>
      <w:r>
        <w:rPr>
          <w:spacing w:val="4"/>
          <w:w w:val="99"/>
          <w:sz w:val="32"/>
        </w:rPr>
        <w:t>项目参加人员原则上应为项目负责人所在高校院所及合</w:t>
      </w:r>
      <w:r>
        <w:rPr>
          <w:w w:val="99"/>
          <w:sz w:val="32"/>
        </w:rPr>
        <w:t>作企业相关人员（项目参加人员一经确定，原则上不得变更）。</w:t>
      </w:r>
    </w:p>
    <w:p w14:paraId="61801476">
      <w:pPr>
        <w:pStyle w:val="9"/>
        <w:numPr>
          <w:ilvl w:val="0"/>
          <w:numId w:val="2"/>
        </w:numPr>
        <w:tabs>
          <w:tab w:val="left" w:pos="1260"/>
        </w:tabs>
        <w:spacing w:before="8" w:after="0" w:line="345" w:lineRule="auto"/>
        <w:ind w:left="256" w:right="279" w:firstLine="600"/>
        <w:jc w:val="left"/>
        <w:rPr>
          <w:sz w:val="32"/>
        </w:rPr>
      </w:pPr>
      <w:r>
        <w:rPr>
          <w:spacing w:val="-2"/>
          <w:sz w:val="32"/>
        </w:rPr>
        <w:t>合作项目已实质性开展研发工作。截止</w:t>
      </w:r>
      <w:r>
        <w:rPr>
          <w:rFonts w:ascii="Times New Roman" w:eastAsia="Times New Roman"/>
          <w:spacing w:val="-2"/>
          <w:sz w:val="32"/>
        </w:rPr>
        <w:t>11</w:t>
      </w:r>
      <w:r>
        <w:rPr>
          <w:spacing w:val="-2"/>
          <w:sz w:val="32"/>
        </w:rPr>
        <w:t>月</w:t>
      </w:r>
      <w:r>
        <w:rPr>
          <w:rFonts w:ascii="Times New Roman" w:eastAsia="Times New Roman"/>
          <w:spacing w:val="-2"/>
          <w:sz w:val="32"/>
        </w:rPr>
        <w:t>30</w:t>
      </w:r>
      <w:r>
        <w:rPr>
          <w:spacing w:val="-2"/>
          <w:sz w:val="32"/>
        </w:rPr>
        <w:t>日（指申报截止日</w:t>
      </w:r>
      <w:r>
        <w:rPr>
          <w:spacing w:val="-69"/>
          <w:sz w:val="32"/>
        </w:rPr>
        <w:t>）</w:t>
      </w:r>
      <w:r>
        <w:rPr>
          <w:spacing w:val="-11"/>
          <w:sz w:val="32"/>
        </w:rPr>
        <w:t>，合作企业已累计投入高校院所</w:t>
      </w:r>
      <w:r>
        <w:rPr>
          <w:rFonts w:ascii="Times New Roman" w:eastAsia="Times New Roman"/>
          <w:spacing w:val="-2"/>
          <w:sz w:val="32"/>
        </w:rPr>
        <w:t>30</w:t>
      </w:r>
      <w:r>
        <w:rPr>
          <w:spacing w:val="-2"/>
          <w:sz w:val="32"/>
        </w:rPr>
        <w:t>万元以上合作经费</w:t>
      </w:r>
    </w:p>
    <w:p w14:paraId="15211713">
      <w:pPr>
        <w:pStyle w:val="4"/>
        <w:spacing w:line="408" w:lineRule="exact"/>
        <w:ind w:left="256"/>
      </w:pPr>
      <w:r>
        <w:rPr>
          <w:spacing w:val="-4"/>
        </w:rPr>
        <w:t>（其中宿迁地区合作企业已累计投入高校院所</w:t>
      </w:r>
      <w:r>
        <w:rPr>
          <w:rFonts w:ascii="Times New Roman" w:eastAsia="Times New Roman"/>
          <w:spacing w:val="-4"/>
        </w:rPr>
        <w:t>20</w:t>
      </w:r>
      <w:r>
        <w:rPr>
          <w:spacing w:val="-4"/>
        </w:rPr>
        <w:t>万元以上）</w:t>
      </w:r>
      <w:r>
        <w:rPr>
          <w:spacing w:val="-10"/>
        </w:rPr>
        <w:t>。</w:t>
      </w:r>
    </w:p>
    <w:p w14:paraId="1383C747">
      <w:pPr>
        <w:pStyle w:val="4"/>
        <w:spacing w:before="180"/>
        <w:ind w:left="880"/>
      </w:pPr>
      <w:r>
        <w:rPr>
          <w:spacing w:val="-5"/>
        </w:rPr>
        <w:t>三、申报组织</w:t>
      </w:r>
    </w:p>
    <w:p w14:paraId="0C7DA616">
      <w:pPr>
        <w:pStyle w:val="4"/>
        <w:spacing w:before="181" w:line="345" w:lineRule="auto"/>
        <w:ind w:left="256" w:right="138" w:firstLine="628"/>
      </w:pPr>
      <w:r>
        <w:rPr>
          <w:spacing w:val="-2"/>
        </w:rPr>
        <w:t>以项目负责人为申报主体，向合作企业所在地科技局申报。请设区市科技局、县（市、区）科技局主动做好各项服务工作。</w:t>
      </w:r>
      <w:r>
        <w:rPr>
          <w:spacing w:val="-9"/>
        </w:rPr>
        <w:t>同一项目负责人限报一项省产学研合作项目，同一合作企业限报</w:t>
      </w:r>
      <w:r>
        <w:rPr>
          <w:spacing w:val="-2"/>
        </w:rPr>
        <w:t>一项省产学研合作项目。</w:t>
      </w:r>
      <w:r>
        <w:rPr>
          <w:rFonts w:ascii="Times New Roman" w:eastAsia="Times New Roman"/>
          <w:spacing w:val="-2"/>
        </w:rPr>
        <w:t>2022</w:t>
      </w:r>
      <w:r>
        <w:rPr>
          <w:spacing w:val="-2"/>
        </w:rPr>
        <w:t>年（含）以来已立项省产学研合作项目但未结题的项目负责人不得申报。</w:t>
      </w:r>
    </w:p>
    <w:p w14:paraId="1C201E35">
      <w:pPr>
        <w:pStyle w:val="4"/>
        <w:spacing w:line="408" w:lineRule="exact"/>
        <w:ind w:left="880"/>
      </w:pPr>
      <w:r>
        <w:rPr>
          <w:spacing w:val="-5"/>
        </w:rPr>
        <w:t>四、有关要求</w:t>
      </w:r>
    </w:p>
    <w:p w14:paraId="3415E467">
      <w:pPr>
        <w:pStyle w:val="9"/>
        <w:numPr>
          <w:ilvl w:val="0"/>
          <w:numId w:val="3"/>
        </w:numPr>
        <w:tabs>
          <w:tab w:val="left" w:pos="1283"/>
        </w:tabs>
        <w:spacing w:before="74" w:after="0" w:line="283" w:lineRule="auto"/>
        <w:ind w:left="256" w:right="119" w:firstLine="628"/>
        <w:jc w:val="left"/>
        <w:rPr>
          <w:sz w:val="32"/>
        </w:rPr>
      </w:pPr>
      <w:r>
        <w:rPr>
          <w:rFonts w:ascii="Microsoft JhengHei" w:hAnsi="Microsoft JhengHei" w:eastAsia="Microsoft JhengHei"/>
          <w:b/>
          <w:spacing w:val="-7"/>
          <w:sz w:val="32"/>
        </w:rPr>
        <w:t>完成五技合同认定登记。</w:t>
      </w:r>
      <w:r>
        <w:rPr>
          <w:spacing w:val="-2"/>
          <w:sz w:val="32"/>
        </w:rPr>
        <w:t>项目负责人是省内高校院所的，</w:t>
      </w:r>
      <w:r>
        <w:rPr>
          <w:spacing w:val="-13"/>
          <w:sz w:val="32"/>
        </w:rPr>
        <w:t>应将五技合同在“江苏省技术合同认定登记系统”中完成合同认</w:t>
      </w:r>
    </w:p>
    <w:p w14:paraId="2AA22EA4">
      <w:pPr>
        <w:pStyle w:val="4"/>
        <w:spacing w:before="106" w:line="345" w:lineRule="auto"/>
        <w:ind w:left="256" w:right="117"/>
      </w:pPr>
      <w:r>
        <w:rPr>
          <w:spacing w:val="-15"/>
        </w:rPr>
        <w:t>定登记。项目负责人是省外高校院所的，其合作企业应协助将五</w:t>
      </w:r>
      <w:r>
        <w:rPr>
          <w:spacing w:val="-21"/>
        </w:rPr>
        <w:t>技合同在“江苏省技术合同认定登记系统”中完成合同认定登记。</w:t>
      </w:r>
    </w:p>
    <w:p w14:paraId="6B9D0BA2">
      <w:pPr>
        <w:pStyle w:val="9"/>
        <w:numPr>
          <w:ilvl w:val="0"/>
          <w:numId w:val="4"/>
        </w:numPr>
        <w:tabs>
          <w:tab w:val="left" w:pos="1682"/>
        </w:tabs>
        <w:spacing w:before="0" w:after="0" w:line="483" w:lineRule="exact"/>
        <w:ind w:left="1682" w:right="0" w:hanging="797"/>
        <w:jc w:val="left"/>
        <w:rPr>
          <w:sz w:val="32"/>
        </w:rPr>
      </w:pPr>
      <w:r>
        <w:rPr>
          <w:rFonts w:ascii="Microsoft JhengHei" w:eastAsia="Microsoft JhengHei"/>
          <w:b/>
          <w:spacing w:val="-4"/>
          <w:sz w:val="32"/>
        </w:rPr>
        <w:t>合同要求。</w:t>
      </w:r>
      <w:r>
        <w:rPr>
          <w:spacing w:val="-5"/>
          <w:sz w:val="32"/>
        </w:rPr>
        <w:t>原则上合同实施周期不少于一年。</w:t>
      </w:r>
    </w:p>
    <w:p w14:paraId="0D5EB372">
      <w:pPr>
        <w:pStyle w:val="4"/>
        <w:spacing w:before="108" w:line="345" w:lineRule="auto"/>
        <w:ind w:left="256" w:right="276" w:firstLine="628"/>
      </w:pPr>
      <w:r>
        <w:rPr>
          <w:spacing w:val="-6"/>
        </w:rPr>
        <w:t>对“双高协同”开展的合作项目，合同开始时间须晚于</w:t>
      </w:r>
      <w:r>
        <w:rPr>
          <w:rFonts w:ascii="Times New Roman" w:hAnsi="Times New Roman" w:eastAsia="Times New Roman"/>
          <w:spacing w:val="-6"/>
        </w:rPr>
        <w:t>2025</w:t>
      </w:r>
      <w:r>
        <w:rPr>
          <w:spacing w:val="-2"/>
        </w:rPr>
        <w:t>年</w:t>
      </w:r>
      <w:r>
        <w:rPr>
          <w:rFonts w:ascii="Times New Roman" w:hAnsi="Times New Roman" w:eastAsia="Times New Roman"/>
          <w:spacing w:val="-2"/>
        </w:rPr>
        <w:t>7</w:t>
      </w:r>
      <w:r>
        <w:rPr>
          <w:spacing w:val="-2"/>
        </w:rPr>
        <w:t>月</w:t>
      </w:r>
      <w:r>
        <w:rPr>
          <w:rFonts w:ascii="Times New Roman" w:hAnsi="Times New Roman" w:eastAsia="Times New Roman"/>
          <w:spacing w:val="-2"/>
        </w:rPr>
        <w:t>1</w:t>
      </w:r>
      <w:r>
        <w:rPr>
          <w:spacing w:val="-2"/>
        </w:rPr>
        <w:t>日，合同结束时间须晚于</w:t>
      </w:r>
      <w:r>
        <w:rPr>
          <w:rFonts w:ascii="Times New Roman" w:hAnsi="Times New Roman" w:eastAsia="Times New Roman"/>
          <w:spacing w:val="-2"/>
        </w:rPr>
        <w:t>2026</w:t>
      </w:r>
      <w:r>
        <w:rPr>
          <w:spacing w:val="-2"/>
        </w:rPr>
        <w:t>年</w:t>
      </w:r>
      <w:r>
        <w:rPr>
          <w:rFonts w:ascii="Times New Roman" w:hAnsi="Times New Roman" w:eastAsia="Times New Roman"/>
          <w:spacing w:val="-2"/>
        </w:rPr>
        <w:t>12</w:t>
      </w:r>
      <w:r>
        <w:rPr>
          <w:spacing w:val="-2"/>
        </w:rPr>
        <w:t>月</w:t>
      </w:r>
      <w:r>
        <w:rPr>
          <w:rFonts w:ascii="Times New Roman" w:hAnsi="Times New Roman" w:eastAsia="Times New Roman"/>
          <w:spacing w:val="-2"/>
        </w:rPr>
        <w:t>30</w:t>
      </w:r>
      <w:r>
        <w:rPr>
          <w:spacing w:val="-2"/>
        </w:rPr>
        <w:t>日。</w:t>
      </w:r>
    </w:p>
    <w:p w14:paraId="2BE86430">
      <w:pPr>
        <w:pStyle w:val="4"/>
        <w:spacing w:line="345" w:lineRule="auto"/>
        <w:ind w:left="256" w:right="276" w:firstLine="628"/>
      </w:pPr>
      <w:r>
        <w:rPr>
          <w:spacing w:val="-2"/>
        </w:rPr>
        <w:t>对科技副总实施的合作项目，合同开始时间须晚于</w:t>
      </w:r>
      <w:r>
        <w:rPr>
          <w:rFonts w:ascii="Times New Roman" w:eastAsia="Times New Roman"/>
          <w:spacing w:val="-2"/>
        </w:rPr>
        <w:t>2025</w:t>
      </w:r>
      <w:r>
        <w:rPr>
          <w:spacing w:val="-2"/>
        </w:rPr>
        <w:t>年</w:t>
      </w:r>
      <w:r>
        <w:rPr>
          <w:rFonts w:ascii="Times New Roman" w:eastAsia="Times New Roman"/>
          <w:spacing w:val="-2"/>
        </w:rPr>
        <w:t>1</w:t>
      </w:r>
      <w:r>
        <w:rPr>
          <w:spacing w:val="-2"/>
        </w:rPr>
        <w:t>月</w:t>
      </w:r>
      <w:r>
        <w:rPr>
          <w:rFonts w:ascii="Times New Roman" w:eastAsia="Times New Roman"/>
          <w:spacing w:val="-2"/>
        </w:rPr>
        <w:t>1</w:t>
      </w:r>
      <w:r>
        <w:rPr>
          <w:spacing w:val="-2"/>
        </w:rPr>
        <w:t>日，合同结束时间须晚于</w:t>
      </w:r>
      <w:r>
        <w:rPr>
          <w:rFonts w:ascii="Times New Roman" w:eastAsia="Times New Roman"/>
          <w:spacing w:val="-2"/>
        </w:rPr>
        <w:t>2026</w:t>
      </w:r>
      <w:r>
        <w:rPr>
          <w:spacing w:val="-2"/>
        </w:rPr>
        <w:t>年</w:t>
      </w:r>
      <w:r>
        <w:rPr>
          <w:rFonts w:ascii="Times New Roman" w:eastAsia="Times New Roman"/>
          <w:spacing w:val="-2"/>
        </w:rPr>
        <w:t>12</w:t>
      </w:r>
      <w:r>
        <w:rPr>
          <w:spacing w:val="-2"/>
        </w:rPr>
        <w:t>月</w:t>
      </w:r>
      <w:r>
        <w:rPr>
          <w:rFonts w:ascii="Times New Roman" w:eastAsia="Times New Roman"/>
          <w:spacing w:val="-2"/>
        </w:rPr>
        <w:t>30</w:t>
      </w:r>
      <w:r>
        <w:rPr>
          <w:spacing w:val="-2"/>
        </w:rPr>
        <w:t>日。</w:t>
      </w:r>
    </w:p>
    <w:p w14:paraId="1331D93B">
      <w:pPr>
        <w:pStyle w:val="4"/>
        <w:ind w:left="885"/>
        <w:rPr>
          <w:rFonts w:ascii="Times New Roman" w:eastAsia="Times New Roman"/>
        </w:rPr>
      </w:pPr>
      <w:r>
        <w:rPr>
          <w:spacing w:val="-2"/>
        </w:rPr>
        <w:t>对产学研大会达成的合作项目，合同开始时间须在</w:t>
      </w:r>
      <w:r>
        <w:rPr>
          <w:rFonts w:ascii="Times New Roman" w:eastAsia="Times New Roman"/>
          <w:spacing w:val="-2"/>
        </w:rPr>
        <w:t>2025</w:t>
      </w:r>
      <w:r>
        <w:rPr>
          <w:spacing w:val="-2"/>
        </w:rPr>
        <w:t>年</w:t>
      </w:r>
      <w:r>
        <w:rPr>
          <w:rFonts w:ascii="Times New Roman" w:eastAsia="Times New Roman"/>
          <w:spacing w:val="-10"/>
        </w:rPr>
        <w:t>7</w:t>
      </w:r>
    </w:p>
    <w:p w14:paraId="267CE8BD">
      <w:pPr>
        <w:pStyle w:val="4"/>
        <w:spacing w:after="0"/>
        <w:rPr>
          <w:rFonts w:ascii="Times New Roman" w:eastAsia="Times New Roman"/>
        </w:rPr>
        <w:sectPr>
          <w:pgSz w:w="11910" w:h="16840"/>
          <w:pgMar w:top="1500" w:right="1275" w:bottom="1840" w:left="1275" w:header="0" w:footer="1640" w:gutter="0"/>
          <w:cols w:space="720" w:num="1"/>
        </w:sectPr>
      </w:pPr>
    </w:p>
    <w:p w14:paraId="34160B30">
      <w:pPr>
        <w:pStyle w:val="4"/>
        <w:spacing w:before="52" w:line="345" w:lineRule="auto"/>
        <w:ind w:left="885" w:right="276" w:hanging="629"/>
        <w:rPr>
          <w:rFonts w:ascii="Times New Roman" w:eastAsia="Times New Roman"/>
        </w:rPr>
      </w:pPr>
      <w:r>
        <w:rPr>
          <w:spacing w:val="-2"/>
        </w:rPr>
        <w:t>月</w:t>
      </w:r>
      <w:r>
        <w:rPr>
          <w:rFonts w:ascii="Times New Roman" w:eastAsia="Times New Roman"/>
          <w:spacing w:val="-2"/>
        </w:rPr>
        <w:t>1</w:t>
      </w:r>
      <w:r>
        <w:rPr>
          <w:spacing w:val="-2"/>
        </w:rPr>
        <w:t>日至</w:t>
      </w:r>
      <w:r>
        <w:rPr>
          <w:rFonts w:ascii="Times New Roman" w:eastAsia="Times New Roman"/>
          <w:spacing w:val="-2"/>
        </w:rPr>
        <w:t>9</w:t>
      </w:r>
      <w:r>
        <w:rPr>
          <w:spacing w:val="-2"/>
        </w:rPr>
        <w:t>月</w:t>
      </w:r>
      <w:r>
        <w:rPr>
          <w:rFonts w:ascii="Times New Roman" w:eastAsia="Times New Roman"/>
          <w:spacing w:val="-2"/>
        </w:rPr>
        <w:t>30</w:t>
      </w:r>
      <w:r>
        <w:rPr>
          <w:spacing w:val="-2"/>
        </w:rPr>
        <w:t>日之间，合同结束时间须晚于</w:t>
      </w:r>
      <w:r>
        <w:rPr>
          <w:rFonts w:ascii="Times New Roman" w:eastAsia="Times New Roman"/>
          <w:spacing w:val="-2"/>
        </w:rPr>
        <w:t>2026</w:t>
      </w:r>
      <w:r>
        <w:rPr>
          <w:spacing w:val="-2"/>
        </w:rPr>
        <w:t>年</w:t>
      </w:r>
      <w:r>
        <w:rPr>
          <w:rFonts w:ascii="Times New Roman" w:eastAsia="Times New Roman"/>
          <w:spacing w:val="-2"/>
        </w:rPr>
        <w:t>12</w:t>
      </w:r>
      <w:r>
        <w:rPr>
          <w:spacing w:val="-2"/>
        </w:rPr>
        <w:t>月</w:t>
      </w:r>
      <w:r>
        <w:rPr>
          <w:rFonts w:ascii="Times New Roman" w:eastAsia="Times New Roman"/>
          <w:spacing w:val="-2"/>
        </w:rPr>
        <w:t>30</w:t>
      </w:r>
      <w:r>
        <w:rPr>
          <w:spacing w:val="-2"/>
        </w:rPr>
        <w:t>日。</w:t>
      </w:r>
      <w:r>
        <w:rPr>
          <w:spacing w:val="-11"/>
        </w:rPr>
        <w:t>对技术交易活动促成的合作项目，合同开始时间须晚于</w:t>
      </w:r>
      <w:r>
        <w:rPr>
          <w:rFonts w:ascii="Times New Roman" w:eastAsia="Times New Roman"/>
          <w:spacing w:val="-2"/>
        </w:rPr>
        <w:t>2025</w:t>
      </w:r>
    </w:p>
    <w:p w14:paraId="4418B6FE">
      <w:pPr>
        <w:pStyle w:val="4"/>
        <w:ind w:left="256"/>
      </w:pPr>
      <w:r>
        <w:rPr>
          <w:spacing w:val="-4"/>
        </w:rPr>
        <w:t>年</w:t>
      </w:r>
      <w:r>
        <w:rPr>
          <w:rFonts w:ascii="Times New Roman" w:eastAsia="Times New Roman"/>
          <w:spacing w:val="-4"/>
        </w:rPr>
        <w:t>1</w:t>
      </w:r>
      <w:r>
        <w:rPr>
          <w:spacing w:val="-4"/>
        </w:rPr>
        <w:t>月</w:t>
      </w:r>
      <w:r>
        <w:rPr>
          <w:rFonts w:ascii="Times New Roman" w:eastAsia="Times New Roman"/>
          <w:spacing w:val="-4"/>
        </w:rPr>
        <w:t>1</w:t>
      </w:r>
      <w:r>
        <w:rPr>
          <w:spacing w:val="-4"/>
        </w:rPr>
        <w:t>日，合同结束时间须晚于</w:t>
      </w:r>
      <w:r>
        <w:rPr>
          <w:rFonts w:ascii="Times New Roman" w:eastAsia="Times New Roman"/>
          <w:spacing w:val="-4"/>
        </w:rPr>
        <w:t>2026</w:t>
      </w:r>
      <w:r>
        <w:rPr>
          <w:spacing w:val="-4"/>
        </w:rPr>
        <w:t>年</w:t>
      </w:r>
      <w:r>
        <w:rPr>
          <w:rFonts w:ascii="Times New Roman" w:eastAsia="Times New Roman"/>
          <w:spacing w:val="-4"/>
        </w:rPr>
        <w:t>12</w:t>
      </w:r>
      <w:r>
        <w:rPr>
          <w:spacing w:val="-4"/>
        </w:rPr>
        <w:t>月</w:t>
      </w:r>
      <w:r>
        <w:rPr>
          <w:rFonts w:ascii="Times New Roman" w:eastAsia="Times New Roman"/>
          <w:spacing w:val="-4"/>
        </w:rPr>
        <w:t>30</w:t>
      </w:r>
      <w:r>
        <w:rPr>
          <w:spacing w:val="-7"/>
        </w:rPr>
        <w:t>日。</w:t>
      </w:r>
    </w:p>
    <w:p w14:paraId="76670691">
      <w:pPr>
        <w:pStyle w:val="9"/>
        <w:numPr>
          <w:ilvl w:val="0"/>
          <w:numId w:val="4"/>
        </w:numPr>
        <w:tabs>
          <w:tab w:val="left" w:pos="1687"/>
        </w:tabs>
        <w:spacing w:before="74" w:after="0" w:line="240" w:lineRule="auto"/>
        <w:ind w:left="1687" w:right="0" w:hanging="802"/>
        <w:jc w:val="left"/>
        <w:rPr>
          <w:sz w:val="32"/>
        </w:rPr>
      </w:pPr>
      <w:r>
        <w:rPr>
          <w:rFonts w:ascii="Microsoft JhengHei" w:eastAsia="Microsoft JhengHei"/>
          <w:b/>
          <w:spacing w:val="-2"/>
          <w:sz w:val="32"/>
        </w:rPr>
        <w:t>凭证要求。</w:t>
      </w:r>
      <w:r>
        <w:rPr>
          <w:spacing w:val="-3"/>
          <w:sz w:val="32"/>
        </w:rPr>
        <w:t>上传的发票须为高校院所开具的正规发票</w:t>
      </w:r>
    </w:p>
    <w:p w14:paraId="5092074A">
      <w:pPr>
        <w:pStyle w:val="4"/>
        <w:spacing w:before="105" w:line="345" w:lineRule="auto"/>
        <w:ind w:left="256" w:right="279"/>
      </w:pPr>
      <w:r>
        <w:rPr>
          <w:spacing w:val="-2"/>
        </w:rPr>
        <w:t>（发票内容须与合同内容相对应</w:t>
      </w:r>
      <w:r>
        <w:rPr>
          <w:spacing w:val="-155"/>
        </w:rPr>
        <w:t>）</w:t>
      </w:r>
      <w:r>
        <w:rPr>
          <w:spacing w:val="-26"/>
        </w:rPr>
        <w:t>，累计金额须在</w:t>
      </w:r>
      <w:r>
        <w:rPr>
          <w:rFonts w:ascii="Times New Roman" w:eastAsia="Times New Roman"/>
          <w:spacing w:val="-2"/>
        </w:rPr>
        <w:t>30</w:t>
      </w:r>
      <w:r>
        <w:rPr>
          <w:spacing w:val="-39"/>
        </w:rPr>
        <w:t>万元以上</w:t>
      </w:r>
      <w:r>
        <w:rPr>
          <w:spacing w:val="-2"/>
        </w:rPr>
        <w:t>（其中与宿迁地区企业合作的发票金额累计须在</w:t>
      </w:r>
      <w:r>
        <w:rPr>
          <w:rFonts w:ascii="Times New Roman" w:eastAsia="Times New Roman"/>
          <w:spacing w:val="-2"/>
        </w:rPr>
        <w:t>20</w:t>
      </w:r>
      <w:r>
        <w:rPr>
          <w:spacing w:val="-2"/>
        </w:rPr>
        <w:t>万元以上）。</w:t>
      </w:r>
    </w:p>
    <w:p w14:paraId="40DC45A2">
      <w:pPr>
        <w:pStyle w:val="9"/>
        <w:numPr>
          <w:ilvl w:val="0"/>
          <w:numId w:val="3"/>
        </w:numPr>
        <w:tabs>
          <w:tab w:val="left" w:pos="1284"/>
        </w:tabs>
        <w:spacing w:before="0" w:after="0" w:line="483" w:lineRule="exact"/>
        <w:ind w:left="1284" w:right="0" w:hanging="399"/>
        <w:jc w:val="left"/>
        <w:rPr>
          <w:sz w:val="32"/>
        </w:rPr>
      </w:pPr>
      <w:r>
        <w:rPr>
          <w:rFonts w:ascii="Microsoft JhengHei" w:hAnsi="Microsoft JhengHei" w:eastAsia="Microsoft JhengHei"/>
          <w:b/>
          <w:spacing w:val="-6"/>
          <w:sz w:val="32"/>
        </w:rPr>
        <w:t>网上填报电子版申报书。</w:t>
      </w:r>
      <w:r>
        <w:rPr>
          <w:spacing w:val="-7"/>
          <w:sz w:val="32"/>
        </w:rPr>
        <w:t>请项目负责人登录“技联在线”</w:t>
      </w:r>
    </w:p>
    <w:p w14:paraId="18CF2B8F">
      <w:pPr>
        <w:pStyle w:val="4"/>
        <w:spacing w:before="108" w:line="345" w:lineRule="auto"/>
        <w:ind w:left="256" w:right="279"/>
        <w:jc w:val="both"/>
      </w:pPr>
      <w:r>
        <w:rPr>
          <w:spacing w:val="-28"/>
        </w:rPr>
        <w:t>网站</w:t>
      </w:r>
      <w:r>
        <w:rPr>
          <w:spacing w:val="-2"/>
        </w:rPr>
        <w:t>（</w:t>
      </w:r>
      <w:r>
        <w:rPr>
          <w:rFonts w:ascii="Times New Roman" w:hAnsi="Times New Roman" w:eastAsia="Times New Roman"/>
          <w:spacing w:val="-2"/>
        </w:rPr>
        <w:t>https://jlzx.jspc.org.cn</w:t>
      </w:r>
      <w:r>
        <w:rPr>
          <w:spacing w:val="-2"/>
        </w:rPr>
        <w:t>）</w:t>
      </w:r>
      <w:r>
        <w:rPr>
          <w:rFonts w:ascii="Times New Roman" w:hAnsi="Times New Roman" w:eastAsia="Times New Roman"/>
          <w:spacing w:val="-2"/>
        </w:rPr>
        <w:t>→</w:t>
      </w:r>
      <w:r>
        <w:rPr>
          <w:spacing w:val="-2"/>
        </w:rPr>
        <w:t>点击产学研合作项目填报窗口</w:t>
      </w:r>
      <w:r>
        <w:rPr>
          <w:rFonts w:ascii="Times New Roman" w:hAnsi="Times New Roman" w:eastAsia="Times New Roman"/>
          <w:spacing w:val="-2"/>
        </w:rPr>
        <w:t>→</w:t>
      </w:r>
      <w:r>
        <w:rPr>
          <w:spacing w:val="-12"/>
        </w:rPr>
        <w:t>按窗口提示进行填报。网上填报时须同时上传五技合同</w:t>
      </w:r>
      <w:r>
        <w:rPr>
          <w:spacing w:val="-2"/>
        </w:rPr>
        <w:t>（须带水印）、正规发票、到账凭证等原件的扫描件。</w:t>
      </w:r>
    </w:p>
    <w:p w14:paraId="51297E4E">
      <w:pPr>
        <w:pStyle w:val="9"/>
        <w:numPr>
          <w:ilvl w:val="0"/>
          <w:numId w:val="3"/>
        </w:numPr>
        <w:tabs>
          <w:tab w:val="left" w:pos="1289"/>
        </w:tabs>
        <w:spacing w:before="0" w:after="0" w:line="480" w:lineRule="exact"/>
        <w:ind w:left="1289" w:right="0" w:hanging="404"/>
        <w:jc w:val="left"/>
        <w:rPr>
          <w:sz w:val="32"/>
        </w:rPr>
      </w:pPr>
      <w:r>
        <w:rPr>
          <w:rFonts w:ascii="Microsoft JhengHei" w:eastAsia="Microsoft JhengHei"/>
          <w:b/>
          <w:sz w:val="32"/>
        </w:rPr>
        <w:t>线下报送纸质版申报书。</w:t>
      </w:r>
      <w:r>
        <w:rPr>
          <w:sz w:val="32"/>
        </w:rPr>
        <w:t>网上填报完成（</w:t>
      </w:r>
      <w:r>
        <w:rPr>
          <w:spacing w:val="-2"/>
          <w:sz w:val="32"/>
        </w:rPr>
        <w:t>且网上显示初</w:t>
      </w:r>
    </w:p>
    <w:p w14:paraId="6628F8FF">
      <w:pPr>
        <w:pStyle w:val="4"/>
        <w:spacing w:before="108" w:line="345" w:lineRule="auto"/>
        <w:ind w:left="256" w:right="138"/>
      </w:pPr>
      <w:r>
        <w:rPr>
          <w:spacing w:val="-2"/>
        </w:rPr>
        <w:t>审通过）后，请将网上自动生成的“项目申报书”打印、签字、盖章，并报送合作企业所在地科技局（特别说明：报送的“项目申报书”应有水印，加盖的公章应为单位一级法人公章）。</w:t>
      </w:r>
    </w:p>
    <w:p w14:paraId="5B8F9B89">
      <w:pPr>
        <w:pStyle w:val="9"/>
        <w:numPr>
          <w:ilvl w:val="0"/>
          <w:numId w:val="3"/>
        </w:numPr>
        <w:tabs>
          <w:tab w:val="left" w:pos="1289"/>
        </w:tabs>
        <w:spacing w:before="0" w:after="0" w:line="483" w:lineRule="exact"/>
        <w:ind w:left="1289" w:right="0" w:hanging="404"/>
        <w:jc w:val="left"/>
        <w:rPr>
          <w:sz w:val="32"/>
        </w:rPr>
      </w:pPr>
      <w:r>
        <w:rPr>
          <w:rFonts w:ascii="Microsoft JhengHei" w:eastAsia="Microsoft JhengHei"/>
          <w:b/>
          <w:sz w:val="32"/>
        </w:rPr>
        <w:t>全面实行科研诚信承诺制。</w:t>
      </w:r>
      <w:r>
        <w:rPr>
          <w:spacing w:val="-1"/>
          <w:sz w:val="32"/>
        </w:rPr>
        <w:t>按照《关于进一步加强全省</w:t>
      </w:r>
    </w:p>
    <w:p w14:paraId="2E6C97D1">
      <w:pPr>
        <w:pStyle w:val="4"/>
        <w:spacing w:before="107" w:line="345" w:lineRule="auto"/>
        <w:ind w:left="256" w:right="278"/>
        <w:jc w:val="both"/>
      </w:pPr>
      <w:r>
        <w:rPr>
          <w:spacing w:val="-6"/>
        </w:rPr>
        <w:t>科研诚信建设的实施意见》（苏办〔</w:t>
      </w:r>
      <w:r>
        <w:rPr>
          <w:rFonts w:ascii="Times New Roman" w:eastAsia="Times New Roman"/>
          <w:spacing w:val="-6"/>
        </w:rPr>
        <w:t>2019</w:t>
      </w:r>
      <w:r>
        <w:rPr>
          <w:spacing w:val="-6"/>
        </w:rPr>
        <w:t>〕</w:t>
      </w:r>
      <w:r>
        <w:rPr>
          <w:rFonts w:ascii="Times New Roman" w:eastAsia="Times New Roman"/>
          <w:spacing w:val="-6"/>
        </w:rPr>
        <w:t>39</w:t>
      </w:r>
      <w:r>
        <w:rPr>
          <w:spacing w:val="-6"/>
        </w:rPr>
        <w:t>号）、《关于进一</w:t>
      </w:r>
      <w:r>
        <w:rPr>
          <w:spacing w:val="-2"/>
        </w:rPr>
        <w:t>步压实省科技计划任务承担单位的科研作风学风和科研诚信建设主体责任的通知》（苏科监发〔</w:t>
      </w:r>
      <w:r>
        <w:rPr>
          <w:rFonts w:ascii="Times New Roman" w:eastAsia="Times New Roman"/>
          <w:spacing w:val="-2"/>
        </w:rPr>
        <w:t>2020</w:t>
      </w:r>
      <w:r>
        <w:rPr>
          <w:spacing w:val="-2"/>
        </w:rPr>
        <w:t>〕</w:t>
      </w:r>
      <w:r>
        <w:rPr>
          <w:rFonts w:ascii="Times New Roman" w:eastAsia="Times New Roman"/>
          <w:spacing w:val="-2"/>
        </w:rPr>
        <w:t>319</w:t>
      </w:r>
      <w:r>
        <w:rPr>
          <w:spacing w:val="-2"/>
        </w:rPr>
        <w:t>号）有关要求，项</w:t>
      </w:r>
      <w:r>
        <w:rPr>
          <w:spacing w:val="-15"/>
        </w:rPr>
        <w:t>目负责人、项目申报单位、项目主管部门均须在项目申报时签署</w:t>
      </w:r>
      <w:r>
        <w:rPr>
          <w:spacing w:val="-6"/>
        </w:rPr>
        <w:t>科研诚信承诺书，弘扬科学精神，严禁剽窃他人科研成果、侵犯</w:t>
      </w:r>
      <w:r>
        <w:rPr>
          <w:spacing w:val="-13"/>
        </w:rPr>
        <w:t>他人知识产权、伪造材料骗取申报资格等失信行为。在项目申报</w:t>
      </w:r>
      <w:r>
        <w:rPr>
          <w:spacing w:val="-11"/>
        </w:rPr>
        <w:t>和立项过程中相关责任主体有弄虚作假、冒名顶替、侵犯他人知</w:t>
      </w:r>
    </w:p>
    <w:p w14:paraId="1360ABD5">
      <w:pPr>
        <w:pStyle w:val="4"/>
        <w:spacing w:after="0" w:line="345" w:lineRule="auto"/>
        <w:jc w:val="both"/>
        <w:sectPr>
          <w:pgSz w:w="11910" w:h="16840"/>
          <w:pgMar w:top="1500" w:right="1275" w:bottom="1840" w:left="1275" w:header="0" w:footer="1640" w:gutter="0"/>
          <w:cols w:space="720" w:num="1"/>
        </w:sectPr>
      </w:pPr>
    </w:p>
    <w:p w14:paraId="133B4F10">
      <w:pPr>
        <w:pStyle w:val="4"/>
        <w:spacing w:before="32"/>
        <w:ind w:left="256"/>
      </w:pPr>
      <w:r>
        <w:rPr>
          <w:spacing w:val="-5"/>
        </w:rPr>
        <w:t>识产权等失信行为的，一经查实，记入不良信用档案。</w:t>
      </w:r>
    </w:p>
    <w:p w14:paraId="4B5A798D">
      <w:pPr>
        <w:pStyle w:val="9"/>
        <w:numPr>
          <w:ilvl w:val="0"/>
          <w:numId w:val="3"/>
        </w:numPr>
        <w:tabs>
          <w:tab w:val="left" w:pos="1288"/>
        </w:tabs>
        <w:spacing w:before="74" w:after="0" w:line="283" w:lineRule="auto"/>
        <w:ind w:left="256" w:right="279" w:firstLine="628"/>
        <w:jc w:val="both"/>
        <w:rPr>
          <w:sz w:val="32"/>
        </w:rPr>
      </w:pPr>
      <w:r>
        <w:rPr>
          <w:rFonts w:ascii="Microsoft JhengHei" w:eastAsia="Microsoft JhengHei"/>
          <w:b/>
          <w:spacing w:val="-2"/>
          <w:sz w:val="32"/>
        </w:rPr>
        <w:t>严格落实审核推荐责任要求。</w:t>
      </w:r>
      <w:r>
        <w:rPr>
          <w:spacing w:val="-2"/>
          <w:sz w:val="32"/>
        </w:rPr>
        <w:t>项目申报单位和项目主管部门要按照《关于严格执行省科技计划项目管理相关规定的通</w:t>
      </w:r>
    </w:p>
    <w:p w14:paraId="0DB84ED2">
      <w:pPr>
        <w:pStyle w:val="4"/>
        <w:spacing w:before="109" w:line="345" w:lineRule="auto"/>
        <w:ind w:left="256" w:right="278"/>
        <w:jc w:val="both"/>
      </w:pPr>
      <w:r>
        <w:rPr>
          <w:spacing w:val="-2"/>
        </w:rPr>
        <w:t>知》（苏科计函〔</w:t>
      </w:r>
      <w:r>
        <w:rPr>
          <w:rFonts w:ascii="Times New Roman" w:eastAsia="Times New Roman"/>
          <w:spacing w:val="-2"/>
        </w:rPr>
        <w:t>2017</w:t>
      </w:r>
      <w:r>
        <w:rPr>
          <w:spacing w:val="-2"/>
        </w:rPr>
        <w:t>〕</w:t>
      </w:r>
      <w:r>
        <w:rPr>
          <w:rFonts w:ascii="Times New Roman" w:eastAsia="Times New Roman"/>
          <w:spacing w:val="-2"/>
        </w:rPr>
        <w:t>479</w:t>
      </w:r>
      <w:r>
        <w:rPr>
          <w:spacing w:val="-2"/>
        </w:rPr>
        <w:t>号）、《江苏省科技计划项目信用管理办法》（苏科技规〔</w:t>
      </w:r>
      <w:r>
        <w:rPr>
          <w:rFonts w:ascii="Times New Roman" w:eastAsia="Times New Roman"/>
          <w:spacing w:val="-2"/>
        </w:rPr>
        <w:t>2022</w:t>
      </w:r>
      <w:r>
        <w:rPr>
          <w:spacing w:val="-2"/>
        </w:rPr>
        <w:t>〕</w:t>
      </w:r>
      <w:r>
        <w:rPr>
          <w:rFonts w:ascii="Times New Roman" w:eastAsia="Times New Roman"/>
          <w:spacing w:val="-2"/>
        </w:rPr>
        <w:t>3</w:t>
      </w:r>
      <w:r>
        <w:rPr>
          <w:spacing w:val="-2"/>
        </w:rPr>
        <w:t>号）有关要求，严格履行项目</w:t>
      </w:r>
      <w:r>
        <w:rPr>
          <w:spacing w:val="-14"/>
        </w:rPr>
        <w:t>审核推荐职责。项目申报单位对申报材料的真实性和合法性负有</w:t>
      </w:r>
      <w:r>
        <w:rPr>
          <w:spacing w:val="-6"/>
        </w:rPr>
        <w:t>法人主体责任，严禁虚报项目、虚假出资、虚构事实及包装项目</w:t>
      </w:r>
      <w:r>
        <w:rPr>
          <w:spacing w:val="-15"/>
        </w:rPr>
        <w:t>等弄虚作假行为。项目主管部门要切实强化审核推荐责任，会同</w:t>
      </w:r>
    </w:p>
    <w:p w14:paraId="60782886">
      <w:pPr>
        <w:pStyle w:val="4"/>
        <w:spacing w:line="345" w:lineRule="auto"/>
        <w:ind w:left="256" w:right="138"/>
      </w:pPr>
      <w:r>
        <w:rPr>
          <w:spacing w:val="-2"/>
          <w:w w:val="270"/>
        </w:rPr>
        <w:t>🎧</w:t>
      </w:r>
      <w:r>
        <w:rPr>
          <w:spacing w:val="-2"/>
        </w:rPr>
        <w:t>级社会信用管理部门对项目申报单位社会信用情况进行审</w:t>
      </w:r>
      <w:r>
        <w:rPr>
          <w:spacing w:val="-293"/>
        </w:rPr>
        <w:t>查，</w:t>
      </w:r>
      <w:r>
        <w:rPr>
          <w:spacing w:val="-9"/>
        </w:rPr>
        <w:t>并对申报材料内容真实性进行严格把关，严禁审核走过场、流于</w:t>
      </w:r>
      <w:r>
        <w:rPr>
          <w:spacing w:val="-2"/>
        </w:rPr>
        <w:t>形式。省科技厅将对项目审核推荐情况进行抽查。</w:t>
      </w:r>
    </w:p>
    <w:p w14:paraId="39ABC336">
      <w:pPr>
        <w:pStyle w:val="9"/>
        <w:numPr>
          <w:ilvl w:val="0"/>
          <w:numId w:val="3"/>
        </w:numPr>
        <w:tabs>
          <w:tab w:val="left" w:pos="1289"/>
        </w:tabs>
        <w:spacing w:before="0" w:after="0" w:line="483" w:lineRule="exact"/>
        <w:ind w:left="1289" w:right="0" w:hanging="404"/>
        <w:jc w:val="left"/>
        <w:rPr>
          <w:sz w:val="32"/>
        </w:rPr>
      </w:pPr>
      <w:r>
        <w:rPr>
          <w:rFonts w:ascii="Microsoft JhengHei" w:eastAsia="Microsoft JhengHei"/>
          <w:b/>
          <w:sz w:val="32"/>
        </w:rPr>
        <w:t>切实落实廉政风险防控要求。</w:t>
      </w:r>
      <w:r>
        <w:rPr>
          <w:spacing w:val="-1"/>
          <w:sz w:val="32"/>
        </w:rPr>
        <w:t>按照管行业就要管党风廉</w:t>
      </w:r>
    </w:p>
    <w:p w14:paraId="4C5240DA">
      <w:pPr>
        <w:pStyle w:val="4"/>
        <w:spacing w:before="102" w:line="345" w:lineRule="auto"/>
        <w:ind w:left="256" w:right="117"/>
      </w:pPr>
      <w:r>
        <w:rPr>
          <w:spacing w:val="-12"/>
          <w:w w:val="99"/>
        </w:rPr>
        <w:t>政建设的要求，严格落实省科技厅党组《关于进一步加强全省科</w:t>
      </w:r>
      <w:r>
        <w:rPr>
          <w:spacing w:val="7"/>
          <w:w w:val="99"/>
        </w:rPr>
        <w:t>技管理系统全面从严治党工作的意见》（苏科党组〔</w:t>
      </w:r>
      <w:r>
        <w:rPr>
          <w:rFonts w:ascii="Times New Roman" w:hAnsi="Times New Roman" w:eastAsia="Times New Roman"/>
          <w:spacing w:val="-2"/>
          <w:w w:val="99"/>
        </w:rPr>
        <w:t>2</w:t>
      </w:r>
      <w:r>
        <w:rPr>
          <w:rFonts w:ascii="Times New Roman" w:hAnsi="Times New Roman" w:eastAsia="Times New Roman"/>
          <w:spacing w:val="1"/>
          <w:w w:val="99"/>
        </w:rPr>
        <w:t>0</w:t>
      </w:r>
      <w:r>
        <w:rPr>
          <w:rFonts w:ascii="Times New Roman" w:hAnsi="Times New Roman" w:eastAsia="Times New Roman"/>
          <w:spacing w:val="-2"/>
          <w:w w:val="99"/>
        </w:rPr>
        <w:t>1</w:t>
      </w:r>
      <w:r>
        <w:rPr>
          <w:rFonts w:ascii="Times New Roman" w:hAnsi="Times New Roman" w:eastAsia="Times New Roman"/>
          <w:spacing w:val="8"/>
          <w:w w:val="99"/>
        </w:rPr>
        <w:t>8</w:t>
      </w:r>
      <w:r>
        <w:rPr>
          <w:spacing w:val="9"/>
          <w:w w:val="99"/>
        </w:rPr>
        <w:t>〕</w:t>
      </w:r>
      <w:r>
        <w:rPr>
          <w:rFonts w:ascii="Times New Roman" w:hAnsi="Times New Roman" w:eastAsia="Times New Roman"/>
          <w:spacing w:val="-2"/>
          <w:w w:val="99"/>
        </w:rPr>
        <w:t>1</w:t>
      </w:r>
      <w:r>
        <w:rPr>
          <w:rFonts w:ascii="Times New Roman" w:hAnsi="Times New Roman" w:eastAsia="Times New Roman"/>
          <w:w w:val="99"/>
        </w:rPr>
        <w:t>6</w:t>
      </w:r>
      <w:r>
        <w:rPr>
          <w:w w:val="99"/>
        </w:rPr>
        <w:t>号</w:t>
      </w:r>
      <w:r>
        <w:rPr>
          <w:spacing w:val="-75"/>
          <w:w w:val="99"/>
        </w:rPr>
        <w:t>），</w:t>
      </w:r>
      <w:r>
        <w:rPr>
          <w:spacing w:val="-7"/>
          <w:w w:val="99"/>
        </w:rPr>
        <w:t>严格遵守省科技厅系统干部职工廉洁履职“十不准”规定，</w:t>
      </w:r>
      <w:r>
        <w:rPr>
          <w:spacing w:val="-9"/>
          <w:w w:val="99"/>
        </w:rPr>
        <w:t>把党风廉政建设和项目组织工作同部署、同推进、同考核，切实</w:t>
      </w:r>
      <w:r>
        <w:rPr>
          <w:spacing w:val="-10"/>
          <w:w w:val="99"/>
        </w:rPr>
        <w:t>加强关键环节和重点岗位的廉政风险防控，积极主动做好项目申</w:t>
      </w:r>
      <w:r>
        <w:rPr>
          <w:spacing w:val="-11"/>
          <w:w w:val="99"/>
        </w:rPr>
        <w:t>报的各项服务工作，进一步提高服务质量和办事效率。严格执行</w:t>
      </w:r>
      <w:r>
        <w:rPr>
          <w:spacing w:val="-12"/>
          <w:w w:val="99"/>
        </w:rPr>
        <w:t>省科技厅《关于转发科技部〈科学技术活动评审工作中请托行为</w:t>
      </w:r>
      <w:r>
        <w:rPr>
          <w:spacing w:val="-3"/>
          <w:w w:val="99"/>
        </w:rPr>
        <w:t>处理规定</w:t>
      </w:r>
      <w:r>
        <w:rPr>
          <w:spacing w:val="2"/>
          <w:w w:val="99"/>
        </w:rPr>
        <w:t>（</w:t>
      </w:r>
      <w:r>
        <w:rPr>
          <w:w w:val="99"/>
        </w:rPr>
        <w:t>试行</w:t>
      </w:r>
      <w:r>
        <w:rPr>
          <w:spacing w:val="2"/>
          <w:w w:val="99"/>
        </w:rPr>
        <w:t>）</w:t>
      </w:r>
      <w:r>
        <w:rPr>
          <w:w w:val="99"/>
        </w:rPr>
        <w:t>〉的通知》</w:t>
      </w:r>
      <w:r>
        <w:rPr>
          <w:spacing w:val="2"/>
          <w:w w:val="99"/>
        </w:rPr>
        <w:t>（</w:t>
      </w:r>
      <w:r>
        <w:rPr>
          <w:w w:val="99"/>
        </w:rPr>
        <w:t>苏科监发〔</w:t>
      </w:r>
      <w:r>
        <w:rPr>
          <w:rFonts w:ascii="Times New Roman" w:hAnsi="Times New Roman" w:eastAsia="Times New Roman"/>
          <w:spacing w:val="-2"/>
          <w:w w:val="99"/>
        </w:rPr>
        <w:t>2</w:t>
      </w:r>
      <w:r>
        <w:rPr>
          <w:rFonts w:ascii="Times New Roman" w:hAnsi="Times New Roman" w:eastAsia="Times New Roman"/>
          <w:spacing w:val="1"/>
          <w:w w:val="99"/>
        </w:rPr>
        <w:t>0</w:t>
      </w:r>
      <w:r>
        <w:rPr>
          <w:rFonts w:ascii="Times New Roman" w:hAnsi="Times New Roman" w:eastAsia="Times New Roman"/>
          <w:spacing w:val="-2"/>
          <w:w w:val="99"/>
        </w:rPr>
        <w:t>2</w:t>
      </w:r>
      <w:r>
        <w:rPr>
          <w:rFonts w:ascii="Times New Roman" w:hAnsi="Times New Roman" w:eastAsia="Times New Roman"/>
          <w:spacing w:val="3"/>
          <w:w w:val="99"/>
        </w:rPr>
        <w:t>1</w:t>
      </w:r>
      <w:r>
        <w:rPr>
          <w:w w:val="99"/>
        </w:rPr>
        <w:t>〕</w:t>
      </w:r>
      <w:r>
        <w:rPr>
          <w:rFonts w:ascii="Times New Roman" w:hAnsi="Times New Roman" w:eastAsia="Times New Roman"/>
          <w:spacing w:val="-2"/>
          <w:w w:val="99"/>
        </w:rPr>
        <w:t>4</w:t>
      </w:r>
      <w:r>
        <w:rPr>
          <w:rFonts w:ascii="Times New Roman" w:hAnsi="Times New Roman" w:eastAsia="Times New Roman"/>
          <w:spacing w:val="3"/>
          <w:w w:val="99"/>
        </w:rPr>
        <w:t>4</w:t>
      </w:r>
      <w:r>
        <w:rPr>
          <w:w w:val="99"/>
        </w:rPr>
        <w:t>号</w:t>
      </w:r>
      <w:r>
        <w:rPr>
          <w:spacing w:val="2"/>
          <w:w w:val="99"/>
        </w:rPr>
        <w:t>）</w:t>
      </w:r>
      <w:r>
        <w:rPr>
          <w:w w:val="99"/>
        </w:rPr>
        <w:t>要求，</w:t>
      </w:r>
      <w:r>
        <w:rPr>
          <w:spacing w:val="-12"/>
          <w:w w:val="99"/>
        </w:rPr>
        <w:t>对因“打招呼”、“走关系”等请托行为所获得的项目，将撤销</w:t>
      </w:r>
      <w:r>
        <w:rPr>
          <w:spacing w:val="-2"/>
          <w:w w:val="99"/>
        </w:rPr>
        <w:t>立项资格，并对相关责任人或单位进行严肃问责。</w:t>
      </w:r>
    </w:p>
    <w:p w14:paraId="0ED68BE6">
      <w:pPr>
        <w:pStyle w:val="4"/>
        <w:spacing w:after="0" w:line="345" w:lineRule="auto"/>
        <w:sectPr>
          <w:pgSz w:w="11910" w:h="16840"/>
          <w:pgMar w:top="1520" w:right="1275" w:bottom="1840" w:left="1275" w:header="0" w:footer="1640" w:gutter="0"/>
          <w:cols w:space="720" w:num="1"/>
        </w:sectPr>
      </w:pPr>
    </w:p>
    <w:p w14:paraId="0E2050EF">
      <w:pPr>
        <w:pStyle w:val="9"/>
        <w:numPr>
          <w:ilvl w:val="0"/>
          <w:numId w:val="3"/>
        </w:numPr>
        <w:tabs>
          <w:tab w:val="left" w:pos="1289"/>
        </w:tabs>
        <w:spacing w:before="0" w:after="0" w:line="535" w:lineRule="exact"/>
        <w:ind w:left="1289" w:right="0" w:hanging="404"/>
        <w:jc w:val="left"/>
        <w:rPr>
          <w:sz w:val="32"/>
        </w:rPr>
      </w:pPr>
      <w:r>
        <w:rPr>
          <w:rFonts w:ascii="Microsoft JhengHei" w:eastAsia="Microsoft JhengHei"/>
          <w:b/>
          <w:sz w:val="32"/>
        </w:rPr>
        <w:t>按时报送申报材料和推荐表。</w:t>
      </w:r>
      <w:r>
        <w:rPr>
          <w:sz w:val="32"/>
        </w:rPr>
        <w:t>🎧年度省产学研合作项</w:t>
      </w:r>
      <w:r>
        <w:rPr>
          <w:spacing w:val="-319"/>
          <w:sz w:val="32"/>
        </w:rPr>
        <w:t>目</w:t>
      </w:r>
    </w:p>
    <w:p w14:paraId="68663A17">
      <w:pPr>
        <w:pStyle w:val="4"/>
        <w:spacing w:before="107" w:line="345" w:lineRule="auto"/>
        <w:ind w:left="256" w:right="279"/>
        <w:jc w:val="both"/>
      </w:pPr>
      <w:r>
        <w:rPr>
          <w:spacing w:val="-2"/>
        </w:rPr>
        <w:t>申报截止时间为</w:t>
      </w:r>
      <w:r>
        <w:rPr>
          <w:rFonts w:ascii="Times New Roman" w:hAnsi="Times New Roman" w:eastAsia="Times New Roman"/>
          <w:spacing w:val="-2"/>
        </w:rPr>
        <w:t>11</w:t>
      </w:r>
      <w:r>
        <w:rPr>
          <w:spacing w:val="-2"/>
        </w:rPr>
        <w:t>月</w:t>
      </w:r>
      <w:r>
        <w:rPr>
          <w:rFonts w:ascii="Times New Roman" w:hAnsi="Times New Roman" w:eastAsia="Times New Roman"/>
          <w:spacing w:val="-2"/>
        </w:rPr>
        <w:t>30</w:t>
      </w:r>
      <w:r>
        <w:rPr>
          <w:spacing w:val="-2"/>
        </w:rPr>
        <w:t>日</w:t>
      </w:r>
      <w:r>
        <w:rPr>
          <w:rFonts w:ascii="Times New Roman" w:hAnsi="Times New Roman" w:eastAsia="Times New Roman"/>
          <w:spacing w:val="-2"/>
        </w:rPr>
        <w:t>24:00</w:t>
      </w:r>
      <w:r>
        <w:rPr>
          <w:spacing w:val="-2"/>
        </w:rPr>
        <w:t>。请项目负责人在申报截止时间</w:t>
      </w:r>
      <w:r>
        <w:rPr>
          <w:spacing w:val="-6"/>
        </w:rPr>
        <w:t>之前，向合作企业所在地科技局报送“项目申报书”和“科研诚</w:t>
      </w:r>
      <w:r>
        <w:rPr>
          <w:spacing w:val="-2"/>
        </w:rPr>
        <w:t>信承诺书”原件各一式三份（特别说明：所有材料请用</w:t>
      </w:r>
      <w:r>
        <w:rPr>
          <w:rFonts w:ascii="Times New Roman" w:hAnsi="Times New Roman" w:eastAsia="Times New Roman"/>
          <w:spacing w:val="-2"/>
        </w:rPr>
        <w:t>A4</w:t>
      </w:r>
      <w:r>
        <w:rPr>
          <w:spacing w:val="-2"/>
        </w:rPr>
        <w:t>纸打印，请不要装订）。请各设区市科技局于</w:t>
      </w:r>
      <w:r>
        <w:rPr>
          <w:rFonts w:ascii="Times New Roman" w:hAnsi="Times New Roman" w:eastAsia="Times New Roman"/>
          <w:spacing w:val="-2"/>
        </w:rPr>
        <w:t>12</w:t>
      </w:r>
      <w:r>
        <w:rPr>
          <w:spacing w:val="-2"/>
        </w:rPr>
        <w:t>月</w:t>
      </w:r>
      <w:r>
        <w:rPr>
          <w:rFonts w:ascii="Times New Roman" w:hAnsi="Times New Roman" w:eastAsia="Times New Roman"/>
          <w:spacing w:val="-2"/>
        </w:rPr>
        <w:t>5</w:t>
      </w:r>
      <w:r>
        <w:rPr>
          <w:spacing w:val="-2"/>
        </w:rPr>
        <w:t>日前，将</w:t>
      </w:r>
      <w:r>
        <w:rPr>
          <w:spacing w:val="-2"/>
          <w:w w:val="265"/>
        </w:rPr>
        <w:t>🎧</w:t>
      </w:r>
      <w:r>
        <w:rPr>
          <w:spacing w:val="-292"/>
        </w:rPr>
        <w:t>地区</w:t>
      </w:r>
      <w:r>
        <w:rPr>
          <w:spacing w:val="-6"/>
        </w:rPr>
        <w:t xml:space="preserve"> “项目申报书”和“科研诚信承诺书”及“项目推荐表”原件各</w:t>
      </w:r>
      <w:r>
        <w:rPr>
          <w:spacing w:val="-2"/>
        </w:rPr>
        <w:t>一式一份报送省科技厅区成处。</w:t>
      </w:r>
    </w:p>
    <w:p w14:paraId="7B30C8EF">
      <w:pPr>
        <w:pStyle w:val="4"/>
        <w:spacing w:line="408" w:lineRule="exact"/>
        <w:ind w:left="885"/>
        <w:jc w:val="both"/>
        <w:rPr>
          <w:rFonts w:ascii="Times New Roman" w:eastAsia="Times New Roman"/>
        </w:rPr>
      </w:pPr>
      <w:r>
        <w:t>咨询电话：省科技厅</w:t>
      </w:r>
      <w:r>
        <w:rPr>
          <w:spacing w:val="19"/>
          <w:w w:val="150"/>
        </w:rPr>
        <w:t xml:space="preserve"> </w:t>
      </w:r>
      <w:r>
        <w:t>郑东明</w:t>
      </w:r>
      <w:r>
        <w:rPr>
          <w:spacing w:val="22"/>
          <w:w w:val="150"/>
        </w:rPr>
        <w:t xml:space="preserve"> </w:t>
      </w:r>
      <w:r>
        <w:rPr>
          <w:rFonts w:ascii="Times New Roman" w:eastAsia="Times New Roman"/>
        </w:rPr>
        <w:t>025-</w:t>
      </w:r>
      <w:r>
        <w:rPr>
          <w:rFonts w:ascii="Times New Roman" w:eastAsia="Times New Roman"/>
          <w:spacing w:val="-2"/>
        </w:rPr>
        <w:t>83363139</w:t>
      </w:r>
    </w:p>
    <w:p w14:paraId="0CAAFBB9">
      <w:pPr>
        <w:pStyle w:val="4"/>
        <w:spacing w:before="181"/>
        <w:ind w:left="2461"/>
        <w:jc w:val="both"/>
        <w:rPr>
          <w:rFonts w:ascii="Times New Roman" w:eastAsia="Times New Roman"/>
        </w:rPr>
      </w:pPr>
      <w:r>
        <w:t>省新质生产力促进中心</w:t>
      </w:r>
      <w:r>
        <w:rPr>
          <w:spacing w:val="14"/>
          <w:w w:val="150"/>
        </w:rPr>
        <w:t xml:space="preserve"> </w:t>
      </w:r>
      <w:r>
        <w:t>秦小娟</w:t>
      </w:r>
      <w:r>
        <w:rPr>
          <w:spacing w:val="17"/>
          <w:w w:val="150"/>
        </w:rPr>
        <w:t xml:space="preserve"> </w:t>
      </w:r>
      <w:r>
        <w:rPr>
          <w:rFonts w:ascii="Times New Roman" w:eastAsia="Times New Roman"/>
        </w:rPr>
        <w:t>025-</w:t>
      </w:r>
      <w:r>
        <w:rPr>
          <w:rFonts w:ascii="Times New Roman" w:eastAsia="Times New Roman"/>
          <w:spacing w:val="-2"/>
        </w:rPr>
        <w:t>85485906</w:t>
      </w:r>
    </w:p>
    <w:p w14:paraId="2C924196">
      <w:pPr>
        <w:pStyle w:val="4"/>
        <w:spacing w:before="180"/>
        <w:ind w:left="2483"/>
        <w:jc w:val="both"/>
        <w:rPr>
          <w:rFonts w:ascii="Times New Roman" w:eastAsia="Times New Roman"/>
        </w:rPr>
      </w:pPr>
      <w:r>
        <w:rPr>
          <w:spacing w:val="-7"/>
        </w:rPr>
        <w:t xml:space="preserve">省科技资源统筹服务中心 周钰慧 </w:t>
      </w:r>
      <w:r>
        <w:rPr>
          <w:rFonts w:ascii="Times New Roman" w:eastAsia="Times New Roman"/>
          <w:spacing w:val="-12"/>
        </w:rPr>
        <w:t>025-89665881</w:t>
      </w:r>
    </w:p>
    <w:p w14:paraId="3848CDD6">
      <w:pPr>
        <w:pStyle w:val="4"/>
        <w:spacing w:before="332"/>
        <w:rPr>
          <w:rFonts w:ascii="Times New Roman"/>
        </w:rPr>
      </w:pPr>
    </w:p>
    <w:p w14:paraId="24157BD8">
      <w:pPr>
        <w:spacing w:before="0"/>
        <w:ind w:left="0" w:right="94" w:firstLine="0"/>
        <w:jc w:val="right"/>
        <w:rPr>
          <w:sz w:val="30"/>
        </w:rPr>
      </w:pPr>
      <w:r>
        <w:rPr>
          <w:spacing w:val="-39"/>
          <w:sz w:val="30"/>
        </w:rPr>
        <w:t xml:space="preserve">附件： </w:t>
      </w:r>
      <w:r>
        <w:rPr>
          <w:rFonts w:ascii="Times New Roman" w:hAnsi="Times New Roman" w:eastAsia="Times New Roman"/>
          <w:spacing w:val="-14"/>
          <w:sz w:val="30"/>
        </w:rPr>
        <w:t>1</w:t>
      </w:r>
      <w:r>
        <w:rPr>
          <w:rFonts w:ascii="Times New Roman" w:hAnsi="Times New Roman" w:eastAsia="Times New Roman"/>
          <w:spacing w:val="9"/>
          <w:sz w:val="30"/>
        </w:rPr>
        <w:t xml:space="preserve">. </w:t>
      </w:r>
      <w:r>
        <w:rPr>
          <w:rFonts w:ascii="Times New Roman" w:hAnsi="Times New Roman" w:eastAsia="Times New Roman"/>
          <w:spacing w:val="-14"/>
          <w:sz w:val="30"/>
        </w:rPr>
        <w:t>2025</w:t>
      </w:r>
      <w:r>
        <w:rPr>
          <w:spacing w:val="-74"/>
          <w:sz w:val="30"/>
        </w:rPr>
        <w:t>年江苏省产学研合作项目申报书</w:t>
      </w:r>
      <w:r>
        <w:rPr>
          <w:spacing w:val="-97"/>
          <w:sz w:val="30"/>
        </w:rPr>
        <w:t>（</w:t>
      </w:r>
      <w:r>
        <w:rPr>
          <w:spacing w:val="-79"/>
          <w:sz w:val="30"/>
        </w:rPr>
        <w:t>“双高协同”开展的合作项目</w:t>
      </w:r>
      <w:r>
        <w:rPr>
          <w:spacing w:val="-14"/>
          <w:sz w:val="30"/>
        </w:rPr>
        <w:t>）</w:t>
      </w:r>
    </w:p>
    <w:p w14:paraId="444726AE">
      <w:pPr>
        <w:spacing w:before="155"/>
        <w:ind w:left="0" w:right="100" w:firstLine="0"/>
        <w:jc w:val="right"/>
        <w:rPr>
          <w:sz w:val="30"/>
        </w:rPr>
      </w:pPr>
      <w:r>
        <w:rPr>
          <w:rFonts w:ascii="Times New Roman" w:eastAsia="Times New Roman"/>
          <w:spacing w:val="-14"/>
          <w:sz w:val="30"/>
        </w:rPr>
        <w:t>2</w:t>
      </w:r>
      <w:r>
        <w:rPr>
          <w:rFonts w:ascii="Times New Roman" w:eastAsia="Times New Roman"/>
          <w:spacing w:val="17"/>
          <w:sz w:val="30"/>
        </w:rPr>
        <w:t xml:space="preserve">. </w:t>
      </w:r>
      <w:r>
        <w:rPr>
          <w:rFonts w:ascii="Times New Roman" w:eastAsia="Times New Roman"/>
          <w:spacing w:val="-14"/>
          <w:sz w:val="30"/>
        </w:rPr>
        <w:t>2025</w:t>
      </w:r>
      <w:r>
        <w:rPr>
          <w:spacing w:val="-62"/>
          <w:sz w:val="30"/>
        </w:rPr>
        <w:t>年江苏省产学研合作项目申报书</w:t>
      </w:r>
      <w:r>
        <w:rPr>
          <w:spacing w:val="-56"/>
          <w:sz w:val="30"/>
        </w:rPr>
        <w:t>（</w:t>
      </w:r>
      <w:r>
        <w:rPr>
          <w:spacing w:val="-58"/>
          <w:sz w:val="30"/>
        </w:rPr>
        <w:t>科技副总实施的合作项目</w:t>
      </w:r>
      <w:r>
        <w:rPr>
          <w:spacing w:val="-14"/>
          <w:sz w:val="30"/>
        </w:rPr>
        <w:t>）</w:t>
      </w:r>
    </w:p>
    <w:p w14:paraId="1F8D29CE">
      <w:pPr>
        <w:spacing w:before="136"/>
        <w:ind w:left="0" w:right="119" w:firstLine="0"/>
        <w:jc w:val="right"/>
        <w:rPr>
          <w:sz w:val="30"/>
        </w:rPr>
      </w:pPr>
      <w:r>
        <w:rPr>
          <w:rFonts w:ascii="Times New Roman" w:eastAsia="Times New Roman"/>
          <w:spacing w:val="-38"/>
          <w:sz w:val="32"/>
        </w:rPr>
        <w:t>3</w:t>
      </w:r>
      <w:r>
        <w:rPr>
          <w:spacing w:val="-38"/>
          <w:sz w:val="32"/>
        </w:rPr>
        <w:t>．</w:t>
      </w:r>
      <w:r>
        <w:rPr>
          <w:rFonts w:ascii="Times New Roman" w:eastAsia="Times New Roman"/>
          <w:spacing w:val="-38"/>
          <w:sz w:val="30"/>
        </w:rPr>
        <w:t>2025</w:t>
      </w:r>
      <w:r>
        <w:rPr>
          <w:spacing w:val="-70"/>
          <w:sz w:val="30"/>
        </w:rPr>
        <w:t>年江苏省产学研合作项目申报书</w:t>
      </w:r>
      <w:r>
        <w:rPr>
          <w:spacing w:val="-68"/>
          <w:sz w:val="30"/>
        </w:rPr>
        <w:t>（</w:t>
      </w:r>
      <w:r>
        <w:rPr>
          <w:spacing w:val="-70"/>
          <w:sz w:val="30"/>
        </w:rPr>
        <w:t>产学研大会达成的合作项目</w:t>
      </w:r>
      <w:r>
        <w:rPr>
          <w:spacing w:val="-38"/>
          <w:sz w:val="30"/>
        </w:rPr>
        <w:t>）</w:t>
      </w:r>
    </w:p>
    <w:p w14:paraId="7FCF7FA0">
      <w:pPr>
        <w:spacing w:before="130"/>
        <w:ind w:left="0" w:right="94" w:firstLine="0"/>
        <w:jc w:val="right"/>
        <w:rPr>
          <w:sz w:val="30"/>
        </w:rPr>
      </w:pPr>
      <w:r>
        <w:rPr>
          <w:rFonts w:ascii="Times New Roman" w:eastAsia="Times New Roman"/>
          <w:spacing w:val="-42"/>
          <w:sz w:val="32"/>
        </w:rPr>
        <w:t>4</w:t>
      </w:r>
      <w:r>
        <w:rPr>
          <w:spacing w:val="-42"/>
          <w:sz w:val="32"/>
        </w:rPr>
        <w:t>．</w:t>
      </w:r>
      <w:r>
        <w:rPr>
          <w:rFonts w:ascii="Times New Roman" w:eastAsia="Times New Roman"/>
          <w:spacing w:val="-42"/>
          <w:sz w:val="30"/>
        </w:rPr>
        <w:t>2025</w:t>
      </w:r>
      <w:r>
        <w:rPr>
          <w:spacing w:val="-74"/>
          <w:sz w:val="30"/>
        </w:rPr>
        <w:t>年江苏省产学研合作项目申报书</w:t>
      </w:r>
      <w:r>
        <w:rPr>
          <w:spacing w:val="-70"/>
          <w:sz w:val="30"/>
        </w:rPr>
        <w:t>（</w:t>
      </w:r>
      <w:r>
        <w:rPr>
          <w:spacing w:val="-82"/>
          <w:sz w:val="30"/>
        </w:rPr>
        <w:t>技术交易活动促成的合作项目</w:t>
      </w:r>
      <w:r>
        <w:rPr>
          <w:spacing w:val="-42"/>
          <w:sz w:val="30"/>
        </w:rPr>
        <w:t>）</w:t>
      </w:r>
    </w:p>
    <w:p w14:paraId="35CF08FB">
      <w:pPr>
        <w:pStyle w:val="9"/>
        <w:numPr>
          <w:ilvl w:val="0"/>
          <w:numId w:val="1"/>
        </w:numPr>
        <w:tabs>
          <w:tab w:val="left" w:pos="2210"/>
        </w:tabs>
        <w:spacing w:before="130" w:after="0" w:line="240" w:lineRule="auto"/>
        <w:ind w:left="2210" w:right="0" w:hanging="399"/>
        <w:jc w:val="left"/>
        <w:rPr>
          <w:rFonts w:ascii="Times New Roman" w:eastAsia="Times New Roman"/>
          <w:sz w:val="32"/>
        </w:rPr>
      </w:pPr>
      <w:r>
        <w:rPr>
          <w:spacing w:val="-5"/>
          <w:sz w:val="32"/>
        </w:rPr>
        <w:t>项目负责人科研诚信承诺书</w:t>
      </w:r>
    </w:p>
    <w:p w14:paraId="3D414A79">
      <w:pPr>
        <w:pStyle w:val="9"/>
        <w:numPr>
          <w:ilvl w:val="0"/>
          <w:numId w:val="1"/>
        </w:numPr>
        <w:tabs>
          <w:tab w:val="left" w:pos="2210"/>
        </w:tabs>
        <w:spacing w:before="130" w:after="0" w:line="240" w:lineRule="auto"/>
        <w:ind w:left="2210" w:right="0" w:hanging="399"/>
        <w:jc w:val="left"/>
        <w:rPr>
          <w:rFonts w:ascii="Times New Roman" w:eastAsia="Times New Roman"/>
          <w:sz w:val="32"/>
        </w:rPr>
      </w:pPr>
      <w:r>
        <w:rPr>
          <w:spacing w:val="-5"/>
          <w:sz w:val="32"/>
        </w:rPr>
        <w:t>项目申报单位科研诚信承诺书</w:t>
      </w:r>
    </w:p>
    <w:p w14:paraId="0BF83B03">
      <w:pPr>
        <w:pStyle w:val="9"/>
        <w:numPr>
          <w:ilvl w:val="0"/>
          <w:numId w:val="1"/>
        </w:numPr>
        <w:tabs>
          <w:tab w:val="left" w:pos="2210"/>
        </w:tabs>
        <w:spacing w:before="130" w:after="0" w:line="240" w:lineRule="auto"/>
        <w:ind w:left="2210" w:right="0" w:hanging="399"/>
        <w:jc w:val="left"/>
        <w:rPr>
          <w:rFonts w:ascii="Times New Roman" w:eastAsia="Times New Roman"/>
          <w:sz w:val="32"/>
        </w:rPr>
      </w:pPr>
      <w:r>
        <w:rPr>
          <w:spacing w:val="-5"/>
          <w:sz w:val="32"/>
        </w:rPr>
        <w:t>项目主管部门科研诚信承诺书</w:t>
      </w:r>
    </w:p>
    <w:p w14:paraId="041F7FEA">
      <w:pPr>
        <w:pStyle w:val="9"/>
        <w:numPr>
          <w:ilvl w:val="0"/>
          <w:numId w:val="1"/>
        </w:numPr>
        <w:tabs>
          <w:tab w:val="left" w:pos="2234"/>
        </w:tabs>
        <w:spacing w:before="130" w:after="0" w:line="240" w:lineRule="auto"/>
        <w:ind w:left="2234" w:right="0" w:hanging="423"/>
        <w:jc w:val="left"/>
        <w:rPr>
          <w:rFonts w:ascii="Times New Roman" w:eastAsia="Times New Roman"/>
          <w:sz w:val="32"/>
        </w:rPr>
      </w:pPr>
      <w:r>
        <w:rPr>
          <w:rFonts w:ascii="Times New Roman" w:eastAsia="Times New Roman"/>
          <w:spacing w:val="-4"/>
          <w:sz w:val="32"/>
        </w:rPr>
        <w:t>2025</w:t>
      </w:r>
      <w:r>
        <w:rPr>
          <w:spacing w:val="-5"/>
          <w:sz w:val="32"/>
        </w:rPr>
        <w:t>年江苏省产学研合作项目推荐表</w:t>
      </w:r>
    </w:p>
    <w:p w14:paraId="6B1515CF">
      <w:pPr>
        <w:pStyle w:val="4"/>
        <w:spacing w:before="257"/>
      </w:pPr>
    </w:p>
    <w:p w14:paraId="2DA063F4">
      <w:pPr>
        <w:pStyle w:val="4"/>
        <w:spacing w:before="1"/>
        <w:ind w:left="5197"/>
      </w:pPr>
      <w:r>
        <w:rPr>
          <w:spacing w:val="-5"/>
        </w:rPr>
        <w:t>江苏省科学技术厅</w:t>
      </w:r>
    </w:p>
    <w:p w14:paraId="4D546489">
      <w:pPr>
        <w:pStyle w:val="4"/>
        <w:spacing w:before="132"/>
        <w:ind w:left="5356"/>
      </w:pPr>
      <w:r>
        <w:rPr>
          <w:rFonts w:ascii="Times New Roman" w:eastAsia="Times New Roman"/>
          <w:spacing w:val="-2"/>
        </w:rPr>
        <w:t>2025</w:t>
      </w:r>
      <w:r>
        <w:rPr>
          <w:spacing w:val="-2"/>
        </w:rPr>
        <w:t>年</w:t>
      </w:r>
      <w:r>
        <w:rPr>
          <w:rFonts w:ascii="Times New Roman" w:eastAsia="Times New Roman"/>
          <w:spacing w:val="-2"/>
        </w:rPr>
        <w:t>10</w:t>
      </w:r>
      <w:r>
        <w:rPr>
          <w:spacing w:val="-2"/>
        </w:rPr>
        <w:t>月</w:t>
      </w:r>
      <w:r>
        <w:rPr>
          <w:rFonts w:ascii="Times New Roman" w:eastAsia="Times New Roman"/>
          <w:spacing w:val="-2"/>
        </w:rPr>
        <w:t>14</w:t>
      </w:r>
      <w:r>
        <w:rPr>
          <w:spacing w:val="-10"/>
        </w:rPr>
        <w:t>日</w:t>
      </w:r>
    </w:p>
    <w:p w14:paraId="1693925F">
      <w:pPr>
        <w:pStyle w:val="4"/>
        <w:spacing w:before="128"/>
        <w:ind w:left="880"/>
      </w:pPr>
      <w:r>
        <w:rPr>
          <w:spacing w:val="-4"/>
        </w:rPr>
        <w:t>（此件主动公开</w:t>
      </w:r>
      <w:r>
        <w:rPr>
          <w:spacing w:val="-10"/>
        </w:rPr>
        <w:t>）</w:t>
      </w:r>
    </w:p>
    <w:p w14:paraId="11E123F8">
      <w:pPr>
        <w:pStyle w:val="4"/>
        <w:spacing w:after="0"/>
        <w:sectPr>
          <w:pgSz w:w="11910" w:h="16840"/>
          <w:pgMar w:top="1500" w:right="1275" w:bottom="1840" w:left="1275" w:header="0" w:footer="1640" w:gutter="0"/>
          <w:cols w:space="720" w:num="1"/>
        </w:sectPr>
      </w:pPr>
    </w:p>
    <w:tbl>
      <w:tblPr>
        <w:tblStyle w:val="6"/>
        <w:tblW w:w="0" w:type="auto"/>
        <w:tblInd w:w="8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531"/>
        <w:gridCol w:w="609"/>
        <w:gridCol w:w="929"/>
        <w:gridCol w:w="486"/>
        <w:gridCol w:w="1051"/>
        <w:gridCol w:w="364"/>
        <w:gridCol w:w="1172"/>
        <w:gridCol w:w="243"/>
        <w:gridCol w:w="1293"/>
        <w:gridCol w:w="122"/>
        <w:gridCol w:w="1416"/>
      </w:tblGrid>
      <w:tr w14:paraId="48A817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2140" w:type="dxa"/>
            <w:gridSpan w:val="2"/>
          </w:tcPr>
          <w:p w14:paraId="3788B13C">
            <w:pPr>
              <w:pStyle w:val="10"/>
              <w:spacing w:line="211" w:lineRule="exact"/>
              <w:ind w:left="229"/>
              <w:rPr>
                <w:sz w:val="21"/>
              </w:rPr>
            </w:pPr>
            <w:r>
              <w:rPr>
                <w:spacing w:val="-4"/>
                <w:sz w:val="21"/>
              </w:rPr>
              <w:t>双高协同合作项目</w:t>
            </w:r>
          </w:p>
          <w:p w14:paraId="4C9A112A">
            <w:pPr>
              <w:pStyle w:val="10"/>
              <w:spacing w:line="209" w:lineRule="exact"/>
              <w:ind w:left="229"/>
              <w:rPr>
                <w:sz w:val="21"/>
              </w:rPr>
            </w:pPr>
            <w:r>
              <w:rPr>
                <w:spacing w:val="-4"/>
                <w:sz w:val="21"/>
              </w:rPr>
              <w:t>高校方负责人姓名</w:t>
            </w:r>
          </w:p>
        </w:tc>
        <w:tc>
          <w:tcPr>
            <w:tcW w:w="1415" w:type="dxa"/>
            <w:gridSpan w:val="2"/>
          </w:tcPr>
          <w:p w14:paraId="0C2E90B0">
            <w:pPr>
              <w:pStyle w:val="10"/>
              <w:rPr>
                <w:rFonts w:ascii="Times New Roman"/>
                <w:sz w:val="20"/>
              </w:rPr>
            </w:pPr>
          </w:p>
        </w:tc>
        <w:tc>
          <w:tcPr>
            <w:tcW w:w="1415" w:type="dxa"/>
            <w:gridSpan w:val="2"/>
          </w:tcPr>
          <w:p w14:paraId="3D4090B4">
            <w:pPr>
              <w:pStyle w:val="10"/>
              <w:spacing w:before="76"/>
              <w:ind w:left="286"/>
              <w:rPr>
                <w:sz w:val="21"/>
              </w:rPr>
            </w:pPr>
            <w:r>
              <w:rPr>
                <w:spacing w:val="-7"/>
                <w:sz w:val="21"/>
              </w:rPr>
              <w:t>合作年度</w:t>
            </w:r>
          </w:p>
        </w:tc>
        <w:tc>
          <w:tcPr>
            <w:tcW w:w="1415" w:type="dxa"/>
            <w:gridSpan w:val="2"/>
          </w:tcPr>
          <w:p w14:paraId="5C5C590E">
            <w:pPr>
              <w:pStyle w:val="10"/>
              <w:rPr>
                <w:rFonts w:ascii="Times New Roman"/>
                <w:sz w:val="20"/>
              </w:rPr>
            </w:pPr>
          </w:p>
        </w:tc>
        <w:tc>
          <w:tcPr>
            <w:tcW w:w="1415" w:type="dxa"/>
            <w:gridSpan w:val="2"/>
          </w:tcPr>
          <w:p w14:paraId="282F1822">
            <w:pPr>
              <w:pStyle w:val="10"/>
              <w:spacing w:line="211" w:lineRule="exact"/>
              <w:ind w:left="309"/>
              <w:rPr>
                <w:sz w:val="21"/>
              </w:rPr>
            </w:pPr>
            <w:r>
              <w:rPr>
                <w:spacing w:val="-16"/>
                <w:sz w:val="21"/>
              </w:rPr>
              <w:t>合作项目</w:t>
            </w:r>
          </w:p>
          <w:p w14:paraId="4B2022AA">
            <w:pPr>
              <w:pStyle w:val="10"/>
              <w:spacing w:line="209" w:lineRule="exact"/>
              <w:ind w:left="309"/>
              <w:rPr>
                <w:sz w:val="21"/>
              </w:rPr>
            </w:pPr>
            <w:r>
              <w:rPr>
                <w:spacing w:val="-16"/>
                <w:sz w:val="21"/>
              </w:rPr>
              <w:t>备案编号</w:t>
            </w:r>
          </w:p>
        </w:tc>
        <w:tc>
          <w:tcPr>
            <w:tcW w:w="1416" w:type="dxa"/>
          </w:tcPr>
          <w:p w14:paraId="44BBEBC1">
            <w:pPr>
              <w:pStyle w:val="10"/>
              <w:spacing w:line="211" w:lineRule="exact"/>
              <w:ind w:left="183"/>
              <w:rPr>
                <w:sz w:val="21"/>
              </w:rPr>
            </w:pPr>
            <w:r>
              <w:rPr>
                <w:color w:val="FF0000"/>
                <w:spacing w:val="-4"/>
                <w:sz w:val="21"/>
              </w:rPr>
              <w:t>网上申报自</w:t>
            </w:r>
          </w:p>
          <w:p w14:paraId="3592DED6">
            <w:pPr>
              <w:pStyle w:val="10"/>
              <w:spacing w:line="209" w:lineRule="exact"/>
              <w:ind w:left="183"/>
              <w:rPr>
                <w:sz w:val="21"/>
              </w:rPr>
            </w:pPr>
            <w:r>
              <w:rPr>
                <w:color w:val="FF0000"/>
                <w:spacing w:val="-4"/>
                <w:sz w:val="21"/>
              </w:rPr>
              <w:t>动产生编号</w:t>
            </w:r>
          </w:p>
        </w:tc>
      </w:tr>
      <w:tr w14:paraId="664534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2140" w:type="dxa"/>
            <w:gridSpan w:val="2"/>
          </w:tcPr>
          <w:p w14:paraId="053FB458">
            <w:pPr>
              <w:pStyle w:val="10"/>
              <w:spacing w:before="64"/>
              <w:ind w:left="123"/>
              <w:rPr>
                <w:sz w:val="21"/>
              </w:rPr>
            </w:pPr>
            <w:r>
              <w:rPr>
                <w:spacing w:val="-3"/>
                <w:sz w:val="21"/>
              </w:rPr>
              <w:t>签订的五技合同类型</w:t>
            </w:r>
          </w:p>
        </w:tc>
        <w:tc>
          <w:tcPr>
            <w:tcW w:w="7076" w:type="dxa"/>
            <w:gridSpan w:val="9"/>
          </w:tcPr>
          <w:p w14:paraId="7E862648">
            <w:pPr>
              <w:pStyle w:val="10"/>
              <w:numPr>
                <w:ilvl w:val="0"/>
                <w:numId w:val="5"/>
              </w:numPr>
              <w:tabs>
                <w:tab w:val="left" w:pos="689"/>
              </w:tabs>
              <w:spacing w:before="64" w:after="0" w:line="240" w:lineRule="auto"/>
              <w:ind w:left="689" w:right="0" w:hanging="186"/>
              <w:jc w:val="left"/>
              <w:rPr>
                <w:sz w:val="21"/>
              </w:rPr>
            </w:pPr>
            <w:r>
              <w:rPr>
                <w:sz w:val="21"/>
              </w:rPr>
              <w:t>技术开发</w:t>
            </w:r>
            <w:r>
              <w:rPr>
                <w:spacing w:val="43"/>
                <w:w w:val="150"/>
                <w:sz w:val="21"/>
              </w:rPr>
              <w:t xml:space="preserve"> </w:t>
            </w:r>
            <w:r>
              <w:rPr>
                <w:sz w:val="21"/>
              </w:rPr>
              <w:t>□技术转让</w:t>
            </w:r>
            <w:r>
              <w:rPr>
                <w:spacing w:val="43"/>
                <w:w w:val="150"/>
                <w:sz w:val="21"/>
              </w:rPr>
              <w:t xml:space="preserve"> </w:t>
            </w:r>
            <w:r>
              <w:rPr>
                <w:sz w:val="21"/>
              </w:rPr>
              <w:t>□技术许可</w:t>
            </w:r>
            <w:r>
              <w:rPr>
                <w:spacing w:val="44"/>
                <w:w w:val="150"/>
                <w:sz w:val="21"/>
              </w:rPr>
              <w:t xml:space="preserve"> </w:t>
            </w:r>
            <w:r>
              <w:rPr>
                <w:sz w:val="21"/>
              </w:rPr>
              <w:t>□技术咨询</w:t>
            </w:r>
            <w:r>
              <w:rPr>
                <w:spacing w:val="43"/>
                <w:w w:val="150"/>
                <w:sz w:val="21"/>
              </w:rPr>
              <w:t xml:space="preserve"> </w:t>
            </w:r>
            <w:r>
              <w:rPr>
                <w:spacing w:val="-2"/>
                <w:sz w:val="21"/>
              </w:rPr>
              <w:t>□技术服务</w:t>
            </w:r>
          </w:p>
        </w:tc>
      </w:tr>
      <w:tr w14:paraId="017D3A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vMerge w:val="restart"/>
          </w:tcPr>
          <w:p w14:paraId="07CA5F0B">
            <w:pPr>
              <w:pStyle w:val="10"/>
              <w:spacing w:before="7"/>
              <w:rPr>
                <w:sz w:val="21"/>
              </w:rPr>
            </w:pPr>
          </w:p>
          <w:p w14:paraId="6C8F97CA">
            <w:pPr>
              <w:pStyle w:val="10"/>
              <w:ind w:left="135"/>
              <w:rPr>
                <w:sz w:val="21"/>
              </w:rPr>
            </w:pPr>
            <w:r>
              <w:rPr>
                <w:spacing w:val="-4"/>
                <w:sz w:val="21"/>
              </w:rPr>
              <w:t>合作双方名称</w:t>
            </w:r>
          </w:p>
        </w:tc>
        <w:tc>
          <w:tcPr>
            <w:tcW w:w="7685" w:type="dxa"/>
            <w:gridSpan w:val="10"/>
          </w:tcPr>
          <w:p w14:paraId="071F768D">
            <w:pPr>
              <w:pStyle w:val="10"/>
              <w:spacing w:before="63"/>
              <w:ind w:left="106"/>
              <w:rPr>
                <w:sz w:val="21"/>
              </w:rPr>
            </w:pPr>
            <w:r>
              <w:rPr>
                <w:spacing w:val="-2"/>
                <w:sz w:val="21"/>
              </w:rPr>
              <w:t>高校院所名称：</w:t>
            </w:r>
            <w:r>
              <w:rPr>
                <w:color w:val="FF0000"/>
                <w:spacing w:val="-2"/>
                <w:sz w:val="21"/>
              </w:rPr>
              <w:t>（须为试点高新区结对的高校</w:t>
            </w:r>
            <w:r>
              <w:rPr>
                <w:color w:val="FF0000"/>
                <w:spacing w:val="-10"/>
                <w:sz w:val="21"/>
              </w:rPr>
              <w:t>）</w:t>
            </w:r>
          </w:p>
        </w:tc>
      </w:tr>
      <w:tr w14:paraId="67D23B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vMerge w:val="continue"/>
            <w:tcBorders>
              <w:top w:val="nil"/>
            </w:tcBorders>
          </w:tcPr>
          <w:p w14:paraId="0C0380A6">
            <w:pPr>
              <w:rPr>
                <w:sz w:val="2"/>
                <w:szCs w:val="2"/>
              </w:rPr>
            </w:pPr>
          </w:p>
        </w:tc>
        <w:tc>
          <w:tcPr>
            <w:tcW w:w="7685" w:type="dxa"/>
            <w:gridSpan w:val="10"/>
          </w:tcPr>
          <w:p w14:paraId="08C920E4">
            <w:pPr>
              <w:pStyle w:val="10"/>
              <w:spacing w:before="64"/>
              <w:ind w:left="106"/>
              <w:rPr>
                <w:sz w:val="21"/>
              </w:rPr>
            </w:pPr>
            <w:r>
              <w:rPr>
                <w:spacing w:val="-2"/>
                <w:sz w:val="21"/>
              </w:rPr>
              <w:t>江苏企业名称：</w:t>
            </w:r>
            <w:r>
              <w:rPr>
                <w:color w:val="FF0000"/>
                <w:spacing w:val="-2"/>
                <w:sz w:val="21"/>
              </w:rPr>
              <w:t>（须为试点高新区辖内的企业</w:t>
            </w:r>
            <w:r>
              <w:rPr>
                <w:color w:val="FF0000"/>
                <w:spacing w:val="-10"/>
                <w:sz w:val="21"/>
              </w:rPr>
              <w:t>）</w:t>
            </w:r>
          </w:p>
        </w:tc>
      </w:tr>
      <w:tr w14:paraId="008BE6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4F831435">
            <w:pPr>
              <w:pStyle w:val="10"/>
              <w:spacing w:before="65"/>
              <w:ind w:left="17"/>
              <w:jc w:val="center"/>
              <w:rPr>
                <w:sz w:val="21"/>
              </w:rPr>
            </w:pPr>
            <w:r>
              <w:rPr>
                <w:spacing w:val="-4"/>
                <w:sz w:val="21"/>
              </w:rPr>
              <w:t>合同起止时间</w:t>
            </w:r>
          </w:p>
        </w:tc>
        <w:tc>
          <w:tcPr>
            <w:tcW w:w="1538" w:type="dxa"/>
            <w:gridSpan w:val="2"/>
          </w:tcPr>
          <w:p w14:paraId="34A919BC">
            <w:pPr>
              <w:pStyle w:val="10"/>
              <w:rPr>
                <w:rFonts w:ascii="Times New Roman"/>
                <w:sz w:val="20"/>
              </w:rPr>
            </w:pPr>
          </w:p>
        </w:tc>
        <w:tc>
          <w:tcPr>
            <w:tcW w:w="1537" w:type="dxa"/>
            <w:gridSpan w:val="2"/>
          </w:tcPr>
          <w:p w14:paraId="6AE9D954">
            <w:pPr>
              <w:pStyle w:val="10"/>
              <w:spacing w:before="65"/>
              <w:ind w:left="107"/>
              <w:rPr>
                <w:sz w:val="21"/>
              </w:rPr>
            </w:pPr>
            <w:r>
              <w:rPr>
                <w:spacing w:val="-12"/>
                <w:sz w:val="21"/>
              </w:rPr>
              <w:t>合同额（万元）</w:t>
            </w:r>
          </w:p>
        </w:tc>
        <w:tc>
          <w:tcPr>
            <w:tcW w:w="1536" w:type="dxa"/>
            <w:gridSpan w:val="2"/>
          </w:tcPr>
          <w:p w14:paraId="0CC63DEA">
            <w:pPr>
              <w:pStyle w:val="10"/>
              <w:rPr>
                <w:rFonts w:ascii="Times New Roman"/>
                <w:sz w:val="20"/>
              </w:rPr>
            </w:pPr>
          </w:p>
        </w:tc>
        <w:tc>
          <w:tcPr>
            <w:tcW w:w="1536" w:type="dxa"/>
            <w:gridSpan w:val="2"/>
          </w:tcPr>
          <w:p w14:paraId="1A648B6E">
            <w:pPr>
              <w:pStyle w:val="10"/>
              <w:spacing w:before="65"/>
              <w:ind w:left="108" w:right="-29"/>
              <w:rPr>
                <w:sz w:val="21"/>
              </w:rPr>
            </w:pPr>
            <w:r>
              <w:rPr>
                <w:spacing w:val="-10"/>
                <w:sz w:val="21"/>
              </w:rPr>
              <w:t>到账额（万元</w:t>
            </w:r>
            <w:r>
              <w:rPr>
                <w:spacing w:val="-12"/>
                <w:sz w:val="21"/>
              </w:rPr>
              <w:t>）</w:t>
            </w:r>
          </w:p>
        </w:tc>
        <w:tc>
          <w:tcPr>
            <w:tcW w:w="1538" w:type="dxa"/>
            <w:gridSpan w:val="2"/>
          </w:tcPr>
          <w:p w14:paraId="358F525C">
            <w:pPr>
              <w:pStyle w:val="10"/>
              <w:rPr>
                <w:rFonts w:ascii="Times New Roman"/>
                <w:sz w:val="20"/>
              </w:rPr>
            </w:pPr>
          </w:p>
        </w:tc>
      </w:tr>
      <w:tr w14:paraId="0B475C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5B448873">
            <w:pPr>
              <w:pStyle w:val="10"/>
              <w:spacing w:before="63"/>
              <w:ind w:left="17"/>
              <w:jc w:val="center"/>
              <w:rPr>
                <w:sz w:val="21"/>
              </w:rPr>
            </w:pPr>
            <w:r>
              <w:rPr>
                <w:spacing w:val="-4"/>
                <w:sz w:val="21"/>
              </w:rPr>
              <w:t>发票开票时间</w:t>
            </w:r>
          </w:p>
        </w:tc>
        <w:tc>
          <w:tcPr>
            <w:tcW w:w="7685" w:type="dxa"/>
            <w:gridSpan w:val="10"/>
          </w:tcPr>
          <w:p w14:paraId="2FDC8F85">
            <w:pPr>
              <w:pStyle w:val="10"/>
              <w:rPr>
                <w:rFonts w:ascii="Times New Roman"/>
                <w:sz w:val="20"/>
              </w:rPr>
            </w:pPr>
          </w:p>
        </w:tc>
      </w:tr>
      <w:tr w14:paraId="0F1409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4606" w:type="dxa"/>
            <w:gridSpan w:val="5"/>
          </w:tcPr>
          <w:p w14:paraId="7973838D">
            <w:pPr>
              <w:pStyle w:val="10"/>
              <w:spacing w:before="96"/>
              <w:ind w:left="106"/>
              <w:rPr>
                <w:sz w:val="18"/>
              </w:rPr>
            </w:pPr>
            <w:r>
              <w:rPr>
                <w:spacing w:val="-15"/>
                <w:sz w:val="18"/>
              </w:rPr>
              <w:t>是否在“江苏省技术合同认定登记系统”完成合同认定登记</w:t>
            </w:r>
          </w:p>
        </w:tc>
        <w:tc>
          <w:tcPr>
            <w:tcW w:w="1536" w:type="dxa"/>
            <w:gridSpan w:val="2"/>
          </w:tcPr>
          <w:p w14:paraId="20ECA88D">
            <w:pPr>
              <w:pStyle w:val="10"/>
              <w:spacing w:before="64"/>
              <w:ind w:left="293"/>
              <w:rPr>
                <w:sz w:val="21"/>
              </w:rPr>
            </w:pPr>
            <w:r>
              <w:rPr>
                <w:spacing w:val="-3"/>
                <w:sz w:val="21"/>
              </w:rPr>
              <w:t>□是 □否</w:t>
            </w:r>
          </w:p>
        </w:tc>
        <w:tc>
          <w:tcPr>
            <w:tcW w:w="1536" w:type="dxa"/>
            <w:gridSpan w:val="2"/>
          </w:tcPr>
          <w:p w14:paraId="6F306572">
            <w:pPr>
              <w:pStyle w:val="10"/>
              <w:spacing w:before="64"/>
              <w:ind w:left="137"/>
              <w:rPr>
                <w:sz w:val="21"/>
              </w:rPr>
            </w:pPr>
            <w:r>
              <w:rPr>
                <w:spacing w:val="-4"/>
                <w:sz w:val="21"/>
              </w:rPr>
              <w:t>合同登记编号</w:t>
            </w:r>
          </w:p>
        </w:tc>
        <w:tc>
          <w:tcPr>
            <w:tcW w:w="1538" w:type="dxa"/>
            <w:gridSpan w:val="2"/>
          </w:tcPr>
          <w:p w14:paraId="45974138">
            <w:pPr>
              <w:pStyle w:val="10"/>
              <w:rPr>
                <w:rFonts w:ascii="Times New Roman"/>
                <w:sz w:val="20"/>
              </w:rPr>
            </w:pPr>
          </w:p>
        </w:tc>
      </w:tr>
      <w:tr w14:paraId="17CA79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679AB2A6">
            <w:pPr>
              <w:pStyle w:val="10"/>
              <w:spacing w:before="64"/>
              <w:ind w:left="17" w:right="2"/>
              <w:jc w:val="center"/>
              <w:rPr>
                <w:sz w:val="21"/>
              </w:rPr>
            </w:pPr>
            <w:r>
              <w:rPr>
                <w:spacing w:val="-7"/>
                <w:sz w:val="21"/>
              </w:rPr>
              <w:t>项目名称</w:t>
            </w:r>
          </w:p>
        </w:tc>
        <w:tc>
          <w:tcPr>
            <w:tcW w:w="7685" w:type="dxa"/>
            <w:gridSpan w:val="10"/>
          </w:tcPr>
          <w:p w14:paraId="2D1F880E">
            <w:pPr>
              <w:pStyle w:val="10"/>
              <w:rPr>
                <w:rFonts w:ascii="Times New Roman"/>
                <w:sz w:val="20"/>
              </w:rPr>
            </w:pPr>
          </w:p>
        </w:tc>
      </w:tr>
      <w:tr w14:paraId="5A4384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7BA342E3">
            <w:pPr>
              <w:pStyle w:val="10"/>
              <w:spacing w:before="63"/>
              <w:ind w:left="17" w:right="2"/>
              <w:jc w:val="center"/>
              <w:rPr>
                <w:sz w:val="21"/>
              </w:rPr>
            </w:pPr>
            <w:r>
              <w:rPr>
                <w:spacing w:val="-4"/>
                <w:sz w:val="21"/>
              </w:rPr>
              <w:t>项目负责人</w:t>
            </w:r>
          </w:p>
        </w:tc>
        <w:tc>
          <w:tcPr>
            <w:tcW w:w="1538" w:type="dxa"/>
            <w:gridSpan w:val="2"/>
          </w:tcPr>
          <w:p w14:paraId="1D045320">
            <w:pPr>
              <w:pStyle w:val="10"/>
              <w:rPr>
                <w:rFonts w:ascii="Times New Roman"/>
                <w:sz w:val="20"/>
              </w:rPr>
            </w:pPr>
          </w:p>
        </w:tc>
        <w:tc>
          <w:tcPr>
            <w:tcW w:w="1537" w:type="dxa"/>
            <w:gridSpan w:val="2"/>
          </w:tcPr>
          <w:p w14:paraId="3B0A3B29">
            <w:pPr>
              <w:pStyle w:val="10"/>
              <w:spacing w:before="63"/>
              <w:ind w:left="241"/>
              <w:rPr>
                <w:sz w:val="21"/>
              </w:rPr>
            </w:pPr>
            <w:r>
              <w:rPr>
                <w:spacing w:val="-4"/>
                <w:sz w:val="21"/>
              </w:rPr>
              <w:t>职称或职务</w:t>
            </w:r>
          </w:p>
        </w:tc>
        <w:tc>
          <w:tcPr>
            <w:tcW w:w="1536" w:type="dxa"/>
            <w:gridSpan w:val="2"/>
          </w:tcPr>
          <w:p w14:paraId="7360DDB4">
            <w:pPr>
              <w:pStyle w:val="10"/>
              <w:rPr>
                <w:rFonts w:ascii="Times New Roman"/>
                <w:sz w:val="20"/>
              </w:rPr>
            </w:pPr>
          </w:p>
        </w:tc>
        <w:tc>
          <w:tcPr>
            <w:tcW w:w="1536" w:type="dxa"/>
            <w:gridSpan w:val="2"/>
            <w:vMerge w:val="restart"/>
          </w:tcPr>
          <w:p w14:paraId="4F08F5C9">
            <w:pPr>
              <w:pStyle w:val="10"/>
              <w:spacing w:before="7"/>
              <w:rPr>
                <w:sz w:val="21"/>
              </w:rPr>
            </w:pPr>
          </w:p>
          <w:p w14:paraId="4A9C7049">
            <w:pPr>
              <w:pStyle w:val="10"/>
              <w:ind w:left="348"/>
              <w:rPr>
                <w:sz w:val="21"/>
              </w:rPr>
            </w:pPr>
            <w:r>
              <w:rPr>
                <w:spacing w:val="-7"/>
                <w:sz w:val="21"/>
              </w:rPr>
              <w:t>本人签名</w:t>
            </w:r>
          </w:p>
        </w:tc>
        <w:tc>
          <w:tcPr>
            <w:tcW w:w="1538" w:type="dxa"/>
            <w:gridSpan w:val="2"/>
            <w:vMerge w:val="restart"/>
          </w:tcPr>
          <w:p w14:paraId="00248B05">
            <w:pPr>
              <w:pStyle w:val="10"/>
              <w:rPr>
                <w:rFonts w:ascii="Times New Roman"/>
                <w:sz w:val="20"/>
              </w:rPr>
            </w:pPr>
          </w:p>
        </w:tc>
      </w:tr>
      <w:tr w14:paraId="683358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59EAF32C">
            <w:pPr>
              <w:pStyle w:val="10"/>
              <w:spacing w:before="64"/>
              <w:ind w:left="17" w:right="2"/>
              <w:jc w:val="center"/>
              <w:rPr>
                <w:sz w:val="21"/>
              </w:rPr>
            </w:pPr>
            <w:r>
              <w:rPr>
                <w:spacing w:val="-4"/>
                <w:sz w:val="21"/>
              </w:rPr>
              <w:t>现从事专业</w:t>
            </w:r>
          </w:p>
        </w:tc>
        <w:tc>
          <w:tcPr>
            <w:tcW w:w="1538" w:type="dxa"/>
            <w:gridSpan w:val="2"/>
          </w:tcPr>
          <w:p w14:paraId="5345744D">
            <w:pPr>
              <w:pStyle w:val="10"/>
              <w:rPr>
                <w:rFonts w:ascii="Times New Roman"/>
                <w:sz w:val="20"/>
              </w:rPr>
            </w:pPr>
          </w:p>
        </w:tc>
        <w:tc>
          <w:tcPr>
            <w:tcW w:w="1537" w:type="dxa"/>
            <w:gridSpan w:val="2"/>
          </w:tcPr>
          <w:p w14:paraId="5CB43F62">
            <w:pPr>
              <w:pStyle w:val="10"/>
              <w:spacing w:before="64"/>
              <w:ind w:left="347"/>
              <w:rPr>
                <w:sz w:val="21"/>
              </w:rPr>
            </w:pPr>
            <w:r>
              <w:rPr>
                <w:spacing w:val="-7"/>
                <w:sz w:val="21"/>
              </w:rPr>
              <w:t>手机号码</w:t>
            </w:r>
          </w:p>
        </w:tc>
        <w:tc>
          <w:tcPr>
            <w:tcW w:w="1536" w:type="dxa"/>
            <w:gridSpan w:val="2"/>
          </w:tcPr>
          <w:p w14:paraId="13732950">
            <w:pPr>
              <w:pStyle w:val="10"/>
              <w:rPr>
                <w:rFonts w:ascii="Times New Roman"/>
                <w:sz w:val="20"/>
              </w:rPr>
            </w:pPr>
          </w:p>
        </w:tc>
        <w:tc>
          <w:tcPr>
            <w:tcW w:w="1536" w:type="dxa"/>
            <w:gridSpan w:val="2"/>
            <w:vMerge w:val="continue"/>
            <w:tcBorders>
              <w:top w:val="nil"/>
            </w:tcBorders>
          </w:tcPr>
          <w:p w14:paraId="24F745B9">
            <w:pPr>
              <w:rPr>
                <w:sz w:val="2"/>
                <w:szCs w:val="2"/>
              </w:rPr>
            </w:pPr>
          </w:p>
        </w:tc>
        <w:tc>
          <w:tcPr>
            <w:tcW w:w="1538" w:type="dxa"/>
            <w:gridSpan w:val="2"/>
            <w:vMerge w:val="continue"/>
            <w:tcBorders>
              <w:top w:val="nil"/>
            </w:tcBorders>
          </w:tcPr>
          <w:p w14:paraId="5669562A">
            <w:pPr>
              <w:rPr>
                <w:sz w:val="2"/>
                <w:szCs w:val="2"/>
              </w:rPr>
            </w:pPr>
          </w:p>
        </w:tc>
      </w:tr>
      <w:tr w14:paraId="061E12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0" w:hRule="atLeast"/>
        </w:trPr>
        <w:tc>
          <w:tcPr>
            <w:tcW w:w="1531" w:type="dxa"/>
          </w:tcPr>
          <w:p w14:paraId="022C1740">
            <w:pPr>
              <w:pStyle w:val="10"/>
              <w:spacing w:line="240" w:lineRule="exact"/>
              <w:ind w:left="238" w:right="221"/>
              <w:rPr>
                <w:sz w:val="21"/>
              </w:rPr>
            </w:pPr>
            <w:r>
              <w:rPr>
                <w:spacing w:val="-2"/>
                <w:sz w:val="21"/>
              </w:rPr>
              <w:t>项目负责人</w:t>
            </w:r>
            <w:r>
              <w:rPr>
                <w:spacing w:val="-4"/>
                <w:sz w:val="21"/>
              </w:rPr>
              <w:t>身份证号码</w:t>
            </w:r>
          </w:p>
        </w:tc>
        <w:tc>
          <w:tcPr>
            <w:tcW w:w="3075" w:type="dxa"/>
            <w:gridSpan w:val="4"/>
          </w:tcPr>
          <w:p w14:paraId="32948E3F">
            <w:pPr>
              <w:pStyle w:val="10"/>
              <w:rPr>
                <w:rFonts w:ascii="Times New Roman"/>
                <w:sz w:val="20"/>
              </w:rPr>
            </w:pPr>
          </w:p>
        </w:tc>
        <w:tc>
          <w:tcPr>
            <w:tcW w:w="1536" w:type="dxa"/>
            <w:gridSpan w:val="2"/>
          </w:tcPr>
          <w:p w14:paraId="0EFCF95F">
            <w:pPr>
              <w:pStyle w:val="10"/>
              <w:spacing w:line="240" w:lineRule="exact"/>
              <w:ind w:left="137" w:right="118"/>
              <w:rPr>
                <w:sz w:val="21"/>
              </w:rPr>
            </w:pPr>
            <w:r>
              <w:rPr>
                <w:spacing w:val="-2"/>
                <w:sz w:val="21"/>
              </w:rPr>
              <w:t>合作企业统一</w:t>
            </w:r>
            <w:r>
              <w:rPr>
                <w:spacing w:val="-4"/>
                <w:sz w:val="21"/>
              </w:rPr>
              <w:t>社会信用代码</w:t>
            </w:r>
          </w:p>
        </w:tc>
        <w:tc>
          <w:tcPr>
            <w:tcW w:w="3074" w:type="dxa"/>
            <w:gridSpan w:val="4"/>
          </w:tcPr>
          <w:p w14:paraId="22C7DFFA">
            <w:pPr>
              <w:pStyle w:val="10"/>
              <w:rPr>
                <w:rFonts w:ascii="Times New Roman"/>
                <w:sz w:val="20"/>
              </w:rPr>
            </w:pPr>
          </w:p>
        </w:tc>
      </w:tr>
      <w:tr w14:paraId="5EF8BE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42BFC557">
            <w:pPr>
              <w:pStyle w:val="10"/>
              <w:spacing w:before="64"/>
              <w:ind w:left="17"/>
              <w:jc w:val="center"/>
              <w:rPr>
                <w:sz w:val="21"/>
              </w:rPr>
            </w:pPr>
            <w:r>
              <w:rPr>
                <w:spacing w:val="-4"/>
                <w:sz w:val="21"/>
              </w:rPr>
              <w:t>项目起止时间</w:t>
            </w:r>
          </w:p>
        </w:tc>
        <w:tc>
          <w:tcPr>
            <w:tcW w:w="3075" w:type="dxa"/>
            <w:gridSpan w:val="4"/>
          </w:tcPr>
          <w:p w14:paraId="43AC4690">
            <w:pPr>
              <w:pStyle w:val="10"/>
              <w:rPr>
                <w:rFonts w:ascii="Times New Roman"/>
                <w:sz w:val="20"/>
              </w:rPr>
            </w:pPr>
          </w:p>
        </w:tc>
        <w:tc>
          <w:tcPr>
            <w:tcW w:w="1536" w:type="dxa"/>
            <w:gridSpan w:val="2"/>
          </w:tcPr>
          <w:p w14:paraId="3E8373FA">
            <w:pPr>
              <w:pStyle w:val="10"/>
              <w:spacing w:before="64"/>
              <w:ind w:left="348"/>
              <w:rPr>
                <w:sz w:val="21"/>
              </w:rPr>
            </w:pPr>
            <w:r>
              <w:rPr>
                <w:spacing w:val="-7"/>
                <w:sz w:val="21"/>
              </w:rPr>
              <w:t>推荐部门</w:t>
            </w:r>
          </w:p>
        </w:tc>
        <w:tc>
          <w:tcPr>
            <w:tcW w:w="3074" w:type="dxa"/>
            <w:gridSpan w:val="4"/>
          </w:tcPr>
          <w:p w14:paraId="53A9341A">
            <w:pPr>
              <w:pStyle w:val="10"/>
              <w:spacing w:before="64"/>
              <w:ind w:left="276"/>
              <w:rPr>
                <w:sz w:val="21"/>
              </w:rPr>
            </w:pPr>
            <w:r>
              <w:rPr>
                <w:color w:val="FF0000"/>
                <w:spacing w:val="-3"/>
                <w:sz w:val="21"/>
              </w:rPr>
              <w:t>指试点高新区科技主管部门</w:t>
            </w:r>
          </w:p>
        </w:tc>
      </w:tr>
      <w:tr w14:paraId="79D96A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9216" w:type="dxa"/>
            <w:gridSpan w:val="11"/>
          </w:tcPr>
          <w:p w14:paraId="35D67094">
            <w:pPr>
              <w:pStyle w:val="10"/>
              <w:spacing w:before="64"/>
              <w:ind w:left="17"/>
              <w:jc w:val="center"/>
              <w:rPr>
                <w:sz w:val="21"/>
              </w:rPr>
            </w:pPr>
            <w:r>
              <w:rPr>
                <w:spacing w:val="-2"/>
                <w:sz w:val="21"/>
              </w:rPr>
              <w:t>项目参加人员（不含项目负责人，总人数不超过5人，企业参加人员1-3人</w:t>
            </w:r>
            <w:r>
              <w:rPr>
                <w:spacing w:val="-10"/>
                <w:sz w:val="21"/>
              </w:rPr>
              <w:t>）</w:t>
            </w:r>
          </w:p>
        </w:tc>
      </w:tr>
      <w:tr w14:paraId="397429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7" w:hRule="atLeast"/>
        </w:trPr>
        <w:tc>
          <w:tcPr>
            <w:tcW w:w="1531" w:type="dxa"/>
          </w:tcPr>
          <w:p w14:paraId="4ADD3F77">
            <w:pPr>
              <w:pStyle w:val="10"/>
              <w:spacing w:before="65"/>
              <w:ind w:left="17"/>
              <w:jc w:val="center"/>
              <w:rPr>
                <w:sz w:val="21"/>
              </w:rPr>
            </w:pPr>
            <w:r>
              <w:rPr>
                <w:spacing w:val="-8"/>
                <w:sz w:val="21"/>
              </w:rPr>
              <w:t>姓名</w:t>
            </w:r>
          </w:p>
        </w:tc>
        <w:tc>
          <w:tcPr>
            <w:tcW w:w="1538" w:type="dxa"/>
            <w:gridSpan w:val="2"/>
          </w:tcPr>
          <w:p w14:paraId="33C49621">
            <w:pPr>
              <w:pStyle w:val="10"/>
              <w:spacing w:before="65"/>
              <w:ind w:left="349"/>
              <w:rPr>
                <w:sz w:val="21"/>
              </w:rPr>
            </w:pPr>
            <w:r>
              <w:rPr>
                <w:spacing w:val="-7"/>
                <w:sz w:val="21"/>
              </w:rPr>
              <w:t>工作单位</w:t>
            </w:r>
          </w:p>
        </w:tc>
        <w:tc>
          <w:tcPr>
            <w:tcW w:w="1537" w:type="dxa"/>
            <w:gridSpan w:val="2"/>
          </w:tcPr>
          <w:p w14:paraId="27C2C575">
            <w:pPr>
              <w:pStyle w:val="10"/>
              <w:spacing w:before="65"/>
              <w:ind w:left="241"/>
              <w:rPr>
                <w:sz w:val="21"/>
              </w:rPr>
            </w:pPr>
            <w:r>
              <w:rPr>
                <w:spacing w:val="-4"/>
                <w:sz w:val="21"/>
              </w:rPr>
              <w:t>现从事专业</w:t>
            </w:r>
          </w:p>
        </w:tc>
        <w:tc>
          <w:tcPr>
            <w:tcW w:w="1536" w:type="dxa"/>
            <w:gridSpan w:val="2"/>
          </w:tcPr>
          <w:p w14:paraId="097C030D">
            <w:pPr>
              <w:pStyle w:val="10"/>
              <w:spacing w:before="65"/>
              <w:ind w:left="243"/>
              <w:rPr>
                <w:sz w:val="21"/>
              </w:rPr>
            </w:pPr>
            <w:r>
              <w:rPr>
                <w:spacing w:val="-4"/>
                <w:sz w:val="21"/>
              </w:rPr>
              <w:t>职称或职务</w:t>
            </w:r>
          </w:p>
        </w:tc>
        <w:tc>
          <w:tcPr>
            <w:tcW w:w="1536" w:type="dxa"/>
            <w:gridSpan w:val="2"/>
          </w:tcPr>
          <w:p w14:paraId="3638C72E">
            <w:pPr>
              <w:pStyle w:val="10"/>
              <w:spacing w:before="65"/>
              <w:ind w:left="348"/>
              <w:rPr>
                <w:sz w:val="21"/>
              </w:rPr>
            </w:pPr>
            <w:r>
              <w:rPr>
                <w:spacing w:val="-7"/>
                <w:sz w:val="21"/>
              </w:rPr>
              <w:t>项目分工</w:t>
            </w:r>
          </w:p>
        </w:tc>
        <w:tc>
          <w:tcPr>
            <w:tcW w:w="1538" w:type="dxa"/>
            <w:gridSpan w:val="2"/>
          </w:tcPr>
          <w:p w14:paraId="40BBFB1B">
            <w:pPr>
              <w:pStyle w:val="10"/>
              <w:spacing w:before="65"/>
              <w:ind w:left="348"/>
              <w:rPr>
                <w:sz w:val="21"/>
              </w:rPr>
            </w:pPr>
            <w:r>
              <w:rPr>
                <w:spacing w:val="-7"/>
                <w:sz w:val="21"/>
              </w:rPr>
              <w:t>本人签名</w:t>
            </w:r>
          </w:p>
        </w:tc>
      </w:tr>
      <w:tr w14:paraId="754AE2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7" w:hRule="atLeast"/>
        </w:trPr>
        <w:tc>
          <w:tcPr>
            <w:tcW w:w="1531" w:type="dxa"/>
          </w:tcPr>
          <w:p w14:paraId="6E3DD3CC">
            <w:pPr>
              <w:pStyle w:val="10"/>
              <w:rPr>
                <w:rFonts w:ascii="Times New Roman"/>
                <w:sz w:val="20"/>
              </w:rPr>
            </w:pPr>
          </w:p>
        </w:tc>
        <w:tc>
          <w:tcPr>
            <w:tcW w:w="1538" w:type="dxa"/>
            <w:gridSpan w:val="2"/>
          </w:tcPr>
          <w:p w14:paraId="17BA882C">
            <w:pPr>
              <w:pStyle w:val="10"/>
              <w:rPr>
                <w:rFonts w:ascii="Times New Roman"/>
                <w:sz w:val="20"/>
              </w:rPr>
            </w:pPr>
          </w:p>
        </w:tc>
        <w:tc>
          <w:tcPr>
            <w:tcW w:w="1537" w:type="dxa"/>
            <w:gridSpan w:val="2"/>
          </w:tcPr>
          <w:p w14:paraId="79654A9E">
            <w:pPr>
              <w:pStyle w:val="10"/>
              <w:rPr>
                <w:rFonts w:ascii="Times New Roman"/>
                <w:sz w:val="20"/>
              </w:rPr>
            </w:pPr>
          </w:p>
        </w:tc>
        <w:tc>
          <w:tcPr>
            <w:tcW w:w="1536" w:type="dxa"/>
            <w:gridSpan w:val="2"/>
          </w:tcPr>
          <w:p w14:paraId="6A87BB3F">
            <w:pPr>
              <w:pStyle w:val="10"/>
              <w:rPr>
                <w:rFonts w:ascii="Times New Roman"/>
                <w:sz w:val="20"/>
              </w:rPr>
            </w:pPr>
          </w:p>
        </w:tc>
        <w:tc>
          <w:tcPr>
            <w:tcW w:w="1536" w:type="dxa"/>
            <w:gridSpan w:val="2"/>
          </w:tcPr>
          <w:p w14:paraId="22C8C70A">
            <w:pPr>
              <w:pStyle w:val="10"/>
              <w:rPr>
                <w:rFonts w:ascii="Times New Roman"/>
                <w:sz w:val="20"/>
              </w:rPr>
            </w:pPr>
          </w:p>
        </w:tc>
        <w:tc>
          <w:tcPr>
            <w:tcW w:w="1538" w:type="dxa"/>
            <w:gridSpan w:val="2"/>
          </w:tcPr>
          <w:p w14:paraId="7F8C8597">
            <w:pPr>
              <w:pStyle w:val="10"/>
              <w:rPr>
                <w:rFonts w:ascii="Times New Roman"/>
                <w:sz w:val="20"/>
              </w:rPr>
            </w:pPr>
          </w:p>
        </w:tc>
      </w:tr>
      <w:tr w14:paraId="1B3DB6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6" w:hRule="atLeast"/>
        </w:trPr>
        <w:tc>
          <w:tcPr>
            <w:tcW w:w="1531" w:type="dxa"/>
          </w:tcPr>
          <w:p w14:paraId="64497806">
            <w:pPr>
              <w:pStyle w:val="10"/>
              <w:rPr>
                <w:rFonts w:ascii="Times New Roman"/>
                <w:sz w:val="20"/>
              </w:rPr>
            </w:pPr>
          </w:p>
        </w:tc>
        <w:tc>
          <w:tcPr>
            <w:tcW w:w="1538" w:type="dxa"/>
            <w:gridSpan w:val="2"/>
          </w:tcPr>
          <w:p w14:paraId="3A140CD5">
            <w:pPr>
              <w:pStyle w:val="10"/>
              <w:rPr>
                <w:rFonts w:ascii="Times New Roman"/>
                <w:sz w:val="20"/>
              </w:rPr>
            </w:pPr>
          </w:p>
        </w:tc>
        <w:tc>
          <w:tcPr>
            <w:tcW w:w="1537" w:type="dxa"/>
            <w:gridSpan w:val="2"/>
          </w:tcPr>
          <w:p w14:paraId="0839E626">
            <w:pPr>
              <w:pStyle w:val="10"/>
              <w:rPr>
                <w:rFonts w:ascii="Times New Roman"/>
                <w:sz w:val="20"/>
              </w:rPr>
            </w:pPr>
          </w:p>
        </w:tc>
        <w:tc>
          <w:tcPr>
            <w:tcW w:w="1536" w:type="dxa"/>
            <w:gridSpan w:val="2"/>
          </w:tcPr>
          <w:p w14:paraId="5C0CB9C1">
            <w:pPr>
              <w:pStyle w:val="10"/>
              <w:rPr>
                <w:rFonts w:ascii="Times New Roman"/>
                <w:sz w:val="20"/>
              </w:rPr>
            </w:pPr>
          </w:p>
        </w:tc>
        <w:tc>
          <w:tcPr>
            <w:tcW w:w="1536" w:type="dxa"/>
            <w:gridSpan w:val="2"/>
          </w:tcPr>
          <w:p w14:paraId="3FD37D90">
            <w:pPr>
              <w:pStyle w:val="10"/>
              <w:rPr>
                <w:rFonts w:ascii="Times New Roman"/>
                <w:sz w:val="20"/>
              </w:rPr>
            </w:pPr>
          </w:p>
        </w:tc>
        <w:tc>
          <w:tcPr>
            <w:tcW w:w="1538" w:type="dxa"/>
            <w:gridSpan w:val="2"/>
          </w:tcPr>
          <w:p w14:paraId="77549BB9">
            <w:pPr>
              <w:pStyle w:val="10"/>
              <w:rPr>
                <w:rFonts w:ascii="Times New Roman"/>
                <w:sz w:val="20"/>
              </w:rPr>
            </w:pPr>
          </w:p>
        </w:tc>
      </w:tr>
      <w:tr w14:paraId="61701A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7" w:hRule="atLeast"/>
        </w:trPr>
        <w:tc>
          <w:tcPr>
            <w:tcW w:w="1531" w:type="dxa"/>
          </w:tcPr>
          <w:p w14:paraId="0F56AA7E">
            <w:pPr>
              <w:pStyle w:val="10"/>
              <w:rPr>
                <w:rFonts w:ascii="Times New Roman"/>
                <w:sz w:val="20"/>
              </w:rPr>
            </w:pPr>
          </w:p>
        </w:tc>
        <w:tc>
          <w:tcPr>
            <w:tcW w:w="1538" w:type="dxa"/>
            <w:gridSpan w:val="2"/>
          </w:tcPr>
          <w:p w14:paraId="2F5DA135">
            <w:pPr>
              <w:pStyle w:val="10"/>
              <w:rPr>
                <w:rFonts w:ascii="Times New Roman"/>
                <w:sz w:val="20"/>
              </w:rPr>
            </w:pPr>
          </w:p>
        </w:tc>
        <w:tc>
          <w:tcPr>
            <w:tcW w:w="1537" w:type="dxa"/>
            <w:gridSpan w:val="2"/>
          </w:tcPr>
          <w:p w14:paraId="64922D70">
            <w:pPr>
              <w:pStyle w:val="10"/>
              <w:rPr>
                <w:rFonts w:ascii="Times New Roman"/>
                <w:sz w:val="20"/>
              </w:rPr>
            </w:pPr>
          </w:p>
        </w:tc>
        <w:tc>
          <w:tcPr>
            <w:tcW w:w="1536" w:type="dxa"/>
            <w:gridSpan w:val="2"/>
          </w:tcPr>
          <w:p w14:paraId="631C9358">
            <w:pPr>
              <w:pStyle w:val="10"/>
              <w:rPr>
                <w:rFonts w:ascii="Times New Roman"/>
                <w:sz w:val="20"/>
              </w:rPr>
            </w:pPr>
          </w:p>
        </w:tc>
        <w:tc>
          <w:tcPr>
            <w:tcW w:w="1536" w:type="dxa"/>
            <w:gridSpan w:val="2"/>
          </w:tcPr>
          <w:p w14:paraId="7FF15088">
            <w:pPr>
              <w:pStyle w:val="10"/>
              <w:rPr>
                <w:rFonts w:ascii="Times New Roman"/>
                <w:sz w:val="20"/>
              </w:rPr>
            </w:pPr>
          </w:p>
        </w:tc>
        <w:tc>
          <w:tcPr>
            <w:tcW w:w="1538" w:type="dxa"/>
            <w:gridSpan w:val="2"/>
          </w:tcPr>
          <w:p w14:paraId="482B75EB">
            <w:pPr>
              <w:pStyle w:val="10"/>
              <w:rPr>
                <w:rFonts w:ascii="Times New Roman"/>
                <w:sz w:val="20"/>
              </w:rPr>
            </w:pPr>
          </w:p>
        </w:tc>
      </w:tr>
      <w:tr w14:paraId="0968A7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6" w:hRule="atLeast"/>
        </w:trPr>
        <w:tc>
          <w:tcPr>
            <w:tcW w:w="1531" w:type="dxa"/>
          </w:tcPr>
          <w:p w14:paraId="570A3277">
            <w:pPr>
              <w:pStyle w:val="10"/>
              <w:rPr>
                <w:rFonts w:ascii="Times New Roman"/>
                <w:sz w:val="20"/>
              </w:rPr>
            </w:pPr>
          </w:p>
        </w:tc>
        <w:tc>
          <w:tcPr>
            <w:tcW w:w="1538" w:type="dxa"/>
            <w:gridSpan w:val="2"/>
          </w:tcPr>
          <w:p w14:paraId="0E068FC2">
            <w:pPr>
              <w:pStyle w:val="10"/>
              <w:rPr>
                <w:rFonts w:ascii="Times New Roman"/>
                <w:sz w:val="20"/>
              </w:rPr>
            </w:pPr>
          </w:p>
        </w:tc>
        <w:tc>
          <w:tcPr>
            <w:tcW w:w="1537" w:type="dxa"/>
            <w:gridSpan w:val="2"/>
          </w:tcPr>
          <w:p w14:paraId="5352FCF1">
            <w:pPr>
              <w:pStyle w:val="10"/>
              <w:rPr>
                <w:rFonts w:ascii="Times New Roman"/>
                <w:sz w:val="20"/>
              </w:rPr>
            </w:pPr>
          </w:p>
        </w:tc>
        <w:tc>
          <w:tcPr>
            <w:tcW w:w="1536" w:type="dxa"/>
            <w:gridSpan w:val="2"/>
          </w:tcPr>
          <w:p w14:paraId="7D8DD120">
            <w:pPr>
              <w:pStyle w:val="10"/>
              <w:rPr>
                <w:rFonts w:ascii="Times New Roman"/>
                <w:sz w:val="20"/>
              </w:rPr>
            </w:pPr>
          </w:p>
        </w:tc>
        <w:tc>
          <w:tcPr>
            <w:tcW w:w="1536" w:type="dxa"/>
            <w:gridSpan w:val="2"/>
          </w:tcPr>
          <w:p w14:paraId="024DBD84">
            <w:pPr>
              <w:pStyle w:val="10"/>
              <w:rPr>
                <w:rFonts w:ascii="Times New Roman"/>
                <w:sz w:val="20"/>
              </w:rPr>
            </w:pPr>
          </w:p>
        </w:tc>
        <w:tc>
          <w:tcPr>
            <w:tcW w:w="1538" w:type="dxa"/>
            <w:gridSpan w:val="2"/>
          </w:tcPr>
          <w:p w14:paraId="67EC272C">
            <w:pPr>
              <w:pStyle w:val="10"/>
              <w:rPr>
                <w:rFonts w:ascii="Times New Roman"/>
                <w:sz w:val="20"/>
              </w:rPr>
            </w:pPr>
          </w:p>
        </w:tc>
      </w:tr>
      <w:tr w14:paraId="33A5F3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7" w:hRule="atLeast"/>
        </w:trPr>
        <w:tc>
          <w:tcPr>
            <w:tcW w:w="1531" w:type="dxa"/>
          </w:tcPr>
          <w:p w14:paraId="791B5960">
            <w:pPr>
              <w:pStyle w:val="10"/>
              <w:rPr>
                <w:rFonts w:ascii="Times New Roman"/>
                <w:sz w:val="20"/>
              </w:rPr>
            </w:pPr>
          </w:p>
        </w:tc>
        <w:tc>
          <w:tcPr>
            <w:tcW w:w="1538" w:type="dxa"/>
            <w:gridSpan w:val="2"/>
          </w:tcPr>
          <w:p w14:paraId="294BFB16">
            <w:pPr>
              <w:pStyle w:val="10"/>
              <w:rPr>
                <w:rFonts w:ascii="Times New Roman"/>
                <w:sz w:val="20"/>
              </w:rPr>
            </w:pPr>
          </w:p>
        </w:tc>
        <w:tc>
          <w:tcPr>
            <w:tcW w:w="1537" w:type="dxa"/>
            <w:gridSpan w:val="2"/>
          </w:tcPr>
          <w:p w14:paraId="70EE042A">
            <w:pPr>
              <w:pStyle w:val="10"/>
              <w:rPr>
                <w:rFonts w:ascii="Times New Roman"/>
                <w:sz w:val="20"/>
              </w:rPr>
            </w:pPr>
          </w:p>
        </w:tc>
        <w:tc>
          <w:tcPr>
            <w:tcW w:w="1536" w:type="dxa"/>
            <w:gridSpan w:val="2"/>
          </w:tcPr>
          <w:p w14:paraId="3F234395">
            <w:pPr>
              <w:pStyle w:val="10"/>
              <w:rPr>
                <w:rFonts w:ascii="Times New Roman"/>
                <w:sz w:val="20"/>
              </w:rPr>
            </w:pPr>
          </w:p>
        </w:tc>
        <w:tc>
          <w:tcPr>
            <w:tcW w:w="1536" w:type="dxa"/>
            <w:gridSpan w:val="2"/>
          </w:tcPr>
          <w:p w14:paraId="01857DF5">
            <w:pPr>
              <w:pStyle w:val="10"/>
              <w:rPr>
                <w:rFonts w:ascii="Times New Roman"/>
                <w:sz w:val="20"/>
              </w:rPr>
            </w:pPr>
          </w:p>
        </w:tc>
        <w:tc>
          <w:tcPr>
            <w:tcW w:w="1538" w:type="dxa"/>
            <w:gridSpan w:val="2"/>
          </w:tcPr>
          <w:p w14:paraId="044668C1">
            <w:pPr>
              <w:pStyle w:val="10"/>
              <w:rPr>
                <w:rFonts w:ascii="Times New Roman"/>
                <w:sz w:val="20"/>
              </w:rPr>
            </w:pPr>
          </w:p>
        </w:tc>
      </w:tr>
      <w:tr w14:paraId="6060DD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17" w:hRule="atLeast"/>
        </w:trPr>
        <w:tc>
          <w:tcPr>
            <w:tcW w:w="1531" w:type="dxa"/>
          </w:tcPr>
          <w:p w14:paraId="3E2F8458">
            <w:pPr>
              <w:pStyle w:val="10"/>
              <w:spacing w:before="135"/>
              <w:rPr>
                <w:sz w:val="21"/>
              </w:rPr>
            </w:pPr>
          </w:p>
          <w:p w14:paraId="78380916">
            <w:pPr>
              <w:pStyle w:val="10"/>
              <w:spacing w:line="213" w:lineRule="auto"/>
              <w:ind w:left="658" w:right="115" w:hanging="524"/>
              <w:rPr>
                <w:sz w:val="21"/>
              </w:rPr>
            </w:pPr>
            <w:r>
              <w:rPr>
                <w:spacing w:val="-2"/>
                <w:sz w:val="21"/>
              </w:rPr>
              <w:t>项目主要内容</w:t>
            </w:r>
            <w:r>
              <w:rPr>
                <w:spacing w:val="-10"/>
                <w:sz w:val="21"/>
              </w:rPr>
              <w:t>和</w:t>
            </w:r>
          </w:p>
          <w:p w14:paraId="7F79AE87">
            <w:pPr>
              <w:pStyle w:val="10"/>
              <w:spacing w:line="247" w:lineRule="exact"/>
              <w:ind w:left="135"/>
              <w:rPr>
                <w:sz w:val="21"/>
              </w:rPr>
            </w:pPr>
            <w:r>
              <w:rPr>
                <w:spacing w:val="-4"/>
                <w:sz w:val="21"/>
              </w:rPr>
              <w:t>主要完成指标</w:t>
            </w:r>
          </w:p>
        </w:tc>
        <w:tc>
          <w:tcPr>
            <w:tcW w:w="7685" w:type="dxa"/>
            <w:gridSpan w:val="10"/>
          </w:tcPr>
          <w:p w14:paraId="4C0A96E3">
            <w:pPr>
              <w:pStyle w:val="10"/>
              <w:rPr>
                <w:sz w:val="21"/>
              </w:rPr>
            </w:pPr>
          </w:p>
          <w:p w14:paraId="1AA45FAE">
            <w:pPr>
              <w:pStyle w:val="10"/>
              <w:spacing w:before="83"/>
              <w:rPr>
                <w:sz w:val="21"/>
              </w:rPr>
            </w:pPr>
          </w:p>
          <w:p w14:paraId="1BE993BD">
            <w:pPr>
              <w:pStyle w:val="10"/>
              <w:ind w:left="106"/>
              <w:rPr>
                <w:sz w:val="21"/>
              </w:rPr>
            </w:pPr>
            <w:r>
              <w:rPr>
                <w:spacing w:val="-2"/>
                <w:sz w:val="21"/>
              </w:rPr>
              <w:t>（300字以内</w:t>
            </w:r>
            <w:r>
              <w:rPr>
                <w:spacing w:val="-10"/>
                <w:sz w:val="21"/>
              </w:rPr>
              <w:t>）</w:t>
            </w:r>
          </w:p>
        </w:tc>
      </w:tr>
      <w:tr w14:paraId="4AF8A0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5" w:hRule="atLeast"/>
        </w:trPr>
        <w:tc>
          <w:tcPr>
            <w:tcW w:w="3069" w:type="dxa"/>
            <w:gridSpan w:val="3"/>
          </w:tcPr>
          <w:p w14:paraId="7DA00D2A">
            <w:pPr>
              <w:pStyle w:val="10"/>
              <w:spacing w:before="65"/>
              <w:ind w:left="903"/>
              <w:rPr>
                <w:sz w:val="21"/>
              </w:rPr>
            </w:pPr>
            <w:r>
              <w:rPr>
                <w:spacing w:val="-4"/>
                <w:sz w:val="21"/>
              </w:rPr>
              <w:t>高校院所意见</w:t>
            </w:r>
          </w:p>
        </w:tc>
        <w:tc>
          <w:tcPr>
            <w:tcW w:w="3073" w:type="dxa"/>
            <w:gridSpan w:val="4"/>
          </w:tcPr>
          <w:p w14:paraId="1B54F745">
            <w:pPr>
              <w:pStyle w:val="10"/>
              <w:spacing w:before="65"/>
              <w:ind w:left="906"/>
              <w:rPr>
                <w:sz w:val="21"/>
              </w:rPr>
            </w:pPr>
            <w:r>
              <w:rPr>
                <w:spacing w:val="-4"/>
                <w:sz w:val="21"/>
              </w:rPr>
              <w:t>合作企业意见</w:t>
            </w:r>
          </w:p>
        </w:tc>
        <w:tc>
          <w:tcPr>
            <w:tcW w:w="3074" w:type="dxa"/>
            <w:gridSpan w:val="4"/>
          </w:tcPr>
          <w:p w14:paraId="3E3E1F7C">
            <w:pPr>
              <w:pStyle w:val="10"/>
              <w:spacing w:before="65"/>
              <w:ind w:left="168"/>
              <w:rPr>
                <w:sz w:val="21"/>
              </w:rPr>
            </w:pPr>
            <w:r>
              <w:rPr>
                <w:color w:val="FF0000"/>
                <w:spacing w:val="-3"/>
                <w:sz w:val="21"/>
              </w:rPr>
              <w:t>试点高新区科技主管部门意见</w:t>
            </w:r>
          </w:p>
        </w:tc>
      </w:tr>
      <w:tr w14:paraId="675870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19" w:hRule="atLeast"/>
        </w:trPr>
        <w:tc>
          <w:tcPr>
            <w:tcW w:w="3069" w:type="dxa"/>
            <w:gridSpan w:val="3"/>
          </w:tcPr>
          <w:p w14:paraId="74AF1345">
            <w:pPr>
              <w:pStyle w:val="10"/>
              <w:spacing w:before="162"/>
              <w:rPr>
                <w:sz w:val="21"/>
              </w:rPr>
            </w:pPr>
          </w:p>
          <w:p w14:paraId="25DB5B13">
            <w:pPr>
              <w:pStyle w:val="10"/>
              <w:tabs>
                <w:tab w:val="left" w:pos="1637"/>
                <w:tab w:val="left" w:pos="2163"/>
              </w:tabs>
              <w:spacing w:line="427" w:lineRule="auto"/>
              <w:ind w:left="694" w:right="674"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c>
          <w:tcPr>
            <w:tcW w:w="3073" w:type="dxa"/>
            <w:gridSpan w:val="4"/>
          </w:tcPr>
          <w:p w14:paraId="5E1A2079">
            <w:pPr>
              <w:pStyle w:val="10"/>
              <w:spacing w:before="162"/>
              <w:rPr>
                <w:sz w:val="21"/>
              </w:rPr>
            </w:pPr>
          </w:p>
          <w:p w14:paraId="170AAE68">
            <w:pPr>
              <w:pStyle w:val="10"/>
              <w:tabs>
                <w:tab w:val="left" w:pos="1640"/>
                <w:tab w:val="left" w:pos="2166"/>
              </w:tabs>
              <w:spacing w:line="427" w:lineRule="auto"/>
              <w:ind w:left="695" w:right="675"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c>
          <w:tcPr>
            <w:tcW w:w="3074" w:type="dxa"/>
            <w:gridSpan w:val="4"/>
          </w:tcPr>
          <w:p w14:paraId="5B58996C">
            <w:pPr>
              <w:pStyle w:val="10"/>
              <w:spacing w:before="162"/>
              <w:rPr>
                <w:sz w:val="21"/>
              </w:rPr>
            </w:pPr>
          </w:p>
          <w:p w14:paraId="2330E2A5">
            <w:pPr>
              <w:pStyle w:val="10"/>
              <w:tabs>
                <w:tab w:val="left" w:pos="1642"/>
                <w:tab w:val="left" w:pos="2165"/>
              </w:tabs>
              <w:spacing w:line="427" w:lineRule="auto"/>
              <w:ind w:left="696" w:right="677"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r>
    </w:tbl>
    <w:p w14:paraId="15CA5FB1">
      <w:pPr>
        <w:pStyle w:val="10"/>
        <w:spacing w:after="0" w:line="427" w:lineRule="auto"/>
        <w:rPr>
          <w:sz w:val="21"/>
        </w:rPr>
        <w:sectPr>
          <w:headerReference r:id="rId6" w:type="default"/>
          <w:footerReference r:id="rId7" w:type="default"/>
          <w:pgSz w:w="11910" w:h="16840"/>
          <w:pgMar w:top="2580" w:right="1275" w:bottom="1840" w:left="1275" w:header="1603" w:footer="1640" w:gutter="0"/>
          <w:cols w:space="720" w:num="1"/>
        </w:sectPr>
      </w:pPr>
    </w:p>
    <w:tbl>
      <w:tblPr>
        <w:tblStyle w:val="6"/>
        <w:tblW w:w="0" w:type="auto"/>
        <w:tblInd w:w="8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531"/>
        <w:gridCol w:w="609"/>
        <w:gridCol w:w="929"/>
        <w:gridCol w:w="486"/>
        <w:gridCol w:w="1051"/>
        <w:gridCol w:w="364"/>
        <w:gridCol w:w="1172"/>
        <w:gridCol w:w="243"/>
        <w:gridCol w:w="1293"/>
        <w:gridCol w:w="122"/>
        <w:gridCol w:w="1416"/>
      </w:tblGrid>
      <w:tr w14:paraId="5EDE33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2140" w:type="dxa"/>
            <w:gridSpan w:val="2"/>
          </w:tcPr>
          <w:p w14:paraId="51FCDA1E">
            <w:pPr>
              <w:pStyle w:val="10"/>
              <w:spacing w:before="64"/>
              <w:ind w:left="123"/>
              <w:rPr>
                <w:sz w:val="21"/>
              </w:rPr>
            </w:pPr>
            <w:r>
              <w:rPr>
                <w:spacing w:val="-3"/>
                <w:sz w:val="21"/>
              </w:rPr>
              <w:t>获批的科技副总姓名</w:t>
            </w:r>
          </w:p>
        </w:tc>
        <w:tc>
          <w:tcPr>
            <w:tcW w:w="1415" w:type="dxa"/>
            <w:gridSpan w:val="2"/>
          </w:tcPr>
          <w:p w14:paraId="06CAB97C">
            <w:pPr>
              <w:pStyle w:val="10"/>
              <w:rPr>
                <w:rFonts w:ascii="Times New Roman"/>
                <w:sz w:val="20"/>
              </w:rPr>
            </w:pPr>
          </w:p>
        </w:tc>
        <w:tc>
          <w:tcPr>
            <w:tcW w:w="1415" w:type="dxa"/>
            <w:gridSpan w:val="2"/>
          </w:tcPr>
          <w:p w14:paraId="0FDCD2A9">
            <w:pPr>
              <w:pStyle w:val="10"/>
              <w:spacing w:before="64"/>
              <w:ind w:left="286"/>
              <w:rPr>
                <w:sz w:val="21"/>
              </w:rPr>
            </w:pPr>
            <w:r>
              <w:rPr>
                <w:spacing w:val="-7"/>
                <w:sz w:val="21"/>
              </w:rPr>
              <w:t>获批年度</w:t>
            </w:r>
          </w:p>
        </w:tc>
        <w:tc>
          <w:tcPr>
            <w:tcW w:w="1415" w:type="dxa"/>
            <w:gridSpan w:val="2"/>
          </w:tcPr>
          <w:p w14:paraId="4E7DBB73">
            <w:pPr>
              <w:pStyle w:val="10"/>
              <w:rPr>
                <w:rFonts w:ascii="Times New Roman"/>
                <w:sz w:val="20"/>
              </w:rPr>
            </w:pPr>
          </w:p>
        </w:tc>
        <w:tc>
          <w:tcPr>
            <w:tcW w:w="1415" w:type="dxa"/>
            <w:gridSpan w:val="2"/>
          </w:tcPr>
          <w:p w14:paraId="3D606793">
            <w:pPr>
              <w:pStyle w:val="10"/>
              <w:spacing w:before="64"/>
              <w:ind w:left="112"/>
              <w:rPr>
                <w:sz w:val="21"/>
              </w:rPr>
            </w:pPr>
            <w:r>
              <w:rPr>
                <w:spacing w:val="-14"/>
                <w:sz w:val="21"/>
              </w:rPr>
              <w:t>科技副总编号</w:t>
            </w:r>
          </w:p>
        </w:tc>
        <w:tc>
          <w:tcPr>
            <w:tcW w:w="1416" w:type="dxa"/>
          </w:tcPr>
          <w:p w14:paraId="25D11FB6">
            <w:pPr>
              <w:pStyle w:val="10"/>
              <w:rPr>
                <w:rFonts w:ascii="Times New Roman"/>
                <w:sz w:val="20"/>
              </w:rPr>
            </w:pPr>
          </w:p>
        </w:tc>
      </w:tr>
      <w:tr w14:paraId="6BB245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2140" w:type="dxa"/>
            <w:gridSpan w:val="2"/>
          </w:tcPr>
          <w:p w14:paraId="518EACBF">
            <w:pPr>
              <w:pStyle w:val="10"/>
              <w:spacing w:before="64"/>
              <w:ind w:left="123"/>
              <w:rPr>
                <w:sz w:val="21"/>
              </w:rPr>
            </w:pPr>
            <w:r>
              <w:rPr>
                <w:spacing w:val="-3"/>
                <w:sz w:val="21"/>
              </w:rPr>
              <w:t>签订的五技合同类型</w:t>
            </w:r>
          </w:p>
        </w:tc>
        <w:tc>
          <w:tcPr>
            <w:tcW w:w="7076" w:type="dxa"/>
            <w:gridSpan w:val="9"/>
          </w:tcPr>
          <w:p w14:paraId="32C37400">
            <w:pPr>
              <w:pStyle w:val="10"/>
              <w:numPr>
                <w:ilvl w:val="0"/>
                <w:numId w:val="6"/>
              </w:numPr>
              <w:tabs>
                <w:tab w:val="left" w:pos="689"/>
              </w:tabs>
              <w:spacing w:before="64" w:after="0" w:line="240" w:lineRule="auto"/>
              <w:ind w:left="689" w:right="0" w:hanging="186"/>
              <w:jc w:val="left"/>
              <w:rPr>
                <w:sz w:val="21"/>
              </w:rPr>
            </w:pPr>
            <w:r>
              <w:rPr>
                <w:sz w:val="21"/>
              </w:rPr>
              <w:t>技术开发</w:t>
            </w:r>
            <w:r>
              <w:rPr>
                <w:spacing w:val="43"/>
                <w:w w:val="150"/>
                <w:sz w:val="21"/>
              </w:rPr>
              <w:t xml:space="preserve"> </w:t>
            </w:r>
            <w:r>
              <w:rPr>
                <w:sz w:val="21"/>
              </w:rPr>
              <w:t>□技术转让</w:t>
            </w:r>
            <w:r>
              <w:rPr>
                <w:spacing w:val="43"/>
                <w:w w:val="150"/>
                <w:sz w:val="21"/>
              </w:rPr>
              <w:t xml:space="preserve"> </w:t>
            </w:r>
            <w:r>
              <w:rPr>
                <w:sz w:val="21"/>
              </w:rPr>
              <w:t>□技术许可</w:t>
            </w:r>
            <w:r>
              <w:rPr>
                <w:spacing w:val="44"/>
                <w:w w:val="150"/>
                <w:sz w:val="21"/>
              </w:rPr>
              <w:t xml:space="preserve"> </w:t>
            </w:r>
            <w:r>
              <w:rPr>
                <w:sz w:val="21"/>
              </w:rPr>
              <w:t>□技术咨询</w:t>
            </w:r>
            <w:r>
              <w:rPr>
                <w:spacing w:val="43"/>
                <w:w w:val="150"/>
                <w:sz w:val="21"/>
              </w:rPr>
              <w:t xml:space="preserve"> </w:t>
            </w:r>
            <w:r>
              <w:rPr>
                <w:spacing w:val="-2"/>
                <w:sz w:val="21"/>
              </w:rPr>
              <w:t>□技术服务</w:t>
            </w:r>
          </w:p>
        </w:tc>
      </w:tr>
      <w:tr w14:paraId="4D1FF5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vMerge w:val="restart"/>
          </w:tcPr>
          <w:p w14:paraId="7E204B0F">
            <w:pPr>
              <w:pStyle w:val="10"/>
              <w:spacing w:before="7"/>
              <w:rPr>
                <w:sz w:val="21"/>
              </w:rPr>
            </w:pPr>
          </w:p>
          <w:p w14:paraId="2974F955">
            <w:pPr>
              <w:pStyle w:val="10"/>
              <w:ind w:left="135"/>
              <w:rPr>
                <w:sz w:val="21"/>
              </w:rPr>
            </w:pPr>
            <w:r>
              <w:rPr>
                <w:spacing w:val="-4"/>
                <w:sz w:val="21"/>
              </w:rPr>
              <w:t>合作双方名称</w:t>
            </w:r>
          </w:p>
        </w:tc>
        <w:tc>
          <w:tcPr>
            <w:tcW w:w="7685" w:type="dxa"/>
            <w:gridSpan w:val="10"/>
          </w:tcPr>
          <w:p w14:paraId="6C335982">
            <w:pPr>
              <w:pStyle w:val="10"/>
              <w:spacing w:before="63"/>
              <w:ind w:left="106"/>
              <w:rPr>
                <w:sz w:val="21"/>
              </w:rPr>
            </w:pPr>
            <w:r>
              <w:rPr>
                <w:spacing w:val="-4"/>
                <w:sz w:val="21"/>
              </w:rPr>
              <w:t>高校院所名称：</w:t>
            </w:r>
          </w:p>
        </w:tc>
      </w:tr>
      <w:tr w14:paraId="548D4D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vMerge w:val="continue"/>
            <w:tcBorders>
              <w:top w:val="nil"/>
            </w:tcBorders>
          </w:tcPr>
          <w:p w14:paraId="583C55F3">
            <w:pPr>
              <w:rPr>
                <w:sz w:val="2"/>
                <w:szCs w:val="2"/>
              </w:rPr>
            </w:pPr>
          </w:p>
        </w:tc>
        <w:tc>
          <w:tcPr>
            <w:tcW w:w="7685" w:type="dxa"/>
            <w:gridSpan w:val="10"/>
          </w:tcPr>
          <w:p w14:paraId="47476CD6">
            <w:pPr>
              <w:pStyle w:val="10"/>
              <w:spacing w:before="64"/>
              <w:ind w:left="106"/>
              <w:rPr>
                <w:sz w:val="21"/>
              </w:rPr>
            </w:pPr>
            <w:r>
              <w:rPr>
                <w:spacing w:val="-4"/>
                <w:sz w:val="21"/>
              </w:rPr>
              <w:t>江苏企业名称：</w:t>
            </w:r>
          </w:p>
        </w:tc>
      </w:tr>
      <w:tr w14:paraId="2306C6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2FF2637B">
            <w:pPr>
              <w:pStyle w:val="10"/>
              <w:spacing w:before="64"/>
              <w:ind w:left="17"/>
              <w:jc w:val="center"/>
              <w:rPr>
                <w:sz w:val="21"/>
              </w:rPr>
            </w:pPr>
            <w:r>
              <w:rPr>
                <w:spacing w:val="-4"/>
                <w:sz w:val="21"/>
              </w:rPr>
              <w:t>合同起止时间</w:t>
            </w:r>
          </w:p>
        </w:tc>
        <w:tc>
          <w:tcPr>
            <w:tcW w:w="1538" w:type="dxa"/>
            <w:gridSpan w:val="2"/>
          </w:tcPr>
          <w:p w14:paraId="592641E0">
            <w:pPr>
              <w:pStyle w:val="10"/>
              <w:rPr>
                <w:rFonts w:ascii="Times New Roman"/>
                <w:sz w:val="20"/>
              </w:rPr>
            </w:pPr>
          </w:p>
        </w:tc>
        <w:tc>
          <w:tcPr>
            <w:tcW w:w="1537" w:type="dxa"/>
            <w:gridSpan w:val="2"/>
          </w:tcPr>
          <w:p w14:paraId="51CA2725">
            <w:pPr>
              <w:pStyle w:val="10"/>
              <w:spacing w:before="64"/>
              <w:ind w:left="107"/>
              <w:rPr>
                <w:sz w:val="21"/>
              </w:rPr>
            </w:pPr>
            <w:r>
              <w:rPr>
                <w:spacing w:val="-12"/>
                <w:sz w:val="21"/>
              </w:rPr>
              <w:t>合同额（万元）</w:t>
            </w:r>
          </w:p>
        </w:tc>
        <w:tc>
          <w:tcPr>
            <w:tcW w:w="1536" w:type="dxa"/>
            <w:gridSpan w:val="2"/>
          </w:tcPr>
          <w:p w14:paraId="6F5435DB">
            <w:pPr>
              <w:pStyle w:val="10"/>
              <w:rPr>
                <w:rFonts w:ascii="Times New Roman"/>
                <w:sz w:val="20"/>
              </w:rPr>
            </w:pPr>
          </w:p>
        </w:tc>
        <w:tc>
          <w:tcPr>
            <w:tcW w:w="1536" w:type="dxa"/>
            <w:gridSpan w:val="2"/>
          </w:tcPr>
          <w:p w14:paraId="3629CFA0">
            <w:pPr>
              <w:pStyle w:val="10"/>
              <w:spacing w:before="64"/>
              <w:ind w:left="108" w:right="-29"/>
              <w:rPr>
                <w:sz w:val="21"/>
              </w:rPr>
            </w:pPr>
            <w:r>
              <w:rPr>
                <w:spacing w:val="-10"/>
                <w:sz w:val="21"/>
              </w:rPr>
              <w:t>到账额（万元</w:t>
            </w:r>
            <w:r>
              <w:rPr>
                <w:spacing w:val="-12"/>
                <w:sz w:val="21"/>
              </w:rPr>
              <w:t>）</w:t>
            </w:r>
          </w:p>
        </w:tc>
        <w:tc>
          <w:tcPr>
            <w:tcW w:w="1538" w:type="dxa"/>
            <w:gridSpan w:val="2"/>
          </w:tcPr>
          <w:p w14:paraId="08398056">
            <w:pPr>
              <w:pStyle w:val="10"/>
              <w:rPr>
                <w:rFonts w:ascii="Times New Roman"/>
                <w:sz w:val="20"/>
              </w:rPr>
            </w:pPr>
          </w:p>
        </w:tc>
      </w:tr>
      <w:tr w14:paraId="7568E5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0766EB1F">
            <w:pPr>
              <w:pStyle w:val="10"/>
              <w:spacing w:before="63"/>
              <w:ind w:left="17"/>
              <w:jc w:val="center"/>
              <w:rPr>
                <w:sz w:val="21"/>
              </w:rPr>
            </w:pPr>
            <w:r>
              <w:rPr>
                <w:spacing w:val="-4"/>
                <w:sz w:val="21"/>
              </w:rPr>
              <w:t>发票开票时间</w:t>
            </w:r>
          </w:p>
        </w:tc>
        <w:tc>
          <w:tcPr>
            <w:tcW w:w="7685" w:type="dxa"/>
            <w:gridSpan w:val="10"/>
          </w:tcPr>
          <w:p w14:paraId="726F5C1B">
            <w:pPr>
              <w:pStyle w:val="10"/>
              <w:rPr>
                <w:rFonts w:ascii="Times New Roman"/>
                <w:sz w:val="20"/>
              </w:rPr>
            </w:pPr>
          </w:p>
        </w:tc>
      </w:tr>
      <w:tr w14:paraId="63660C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4606" w:type="dxa"/>
            <w:gridSpan w:val="5"/>
          </w:tcPr>
          <w:p w14:paraId="0F05EE0D">
            <w:pPr>
              <w:pStyle w:val="10"/>
              <w:spacing w:before="96"/>
              <w:ind w:left="106"/>
              <w:rPr>
                <w:sz w:val="18"/>
              </w:rPr>
            </w:pPr>
            <w:r>
              <w:rPr>
                <w:spacing w:val="-15"/>
                <w:sz w:val="18"/>
              </w:rPr>
              <w:t>是否在“江苏省技术合同认定登记系统”完成合同认定登记</w:t>
            </w:r>
          </w:p>
        </w:tc>
        <w:tc>
          <w:tcPr>
            <w:tcW w:w="1536" w:type="dxa"/>
            <w:gridSpan w:val="2"/>
          </w:tcPr>
          <w:p w14:paraId="2F148F0D">
            <w:pPr>
              <w:pStyle w:val="10"/>
              <w:spacing w:before="64"/>
              <w:ind w:left="293"/>
              <w:rPr>
                <w:sz w:val="21"/>
              </w:rPr>
            </w:pPr>
            <w:r>
              <w:rPr>
                <w:spacing w:val="-3"/>
                <w:sz w:val="21"/>
              </w:rPr>
              <w:t>□是 □否</w:t>
            </w:r>
          </w:p>
        </w:tc>
        <w:tc>
          <w:tcPr>
            <w:tcW w:w="1536" w:type="dxa"/>
            <w:gridSpan w:val="2"/>
          </w:tcPr>
          <w:p w14:paraId="565E9995">
            <w:pPr>
              <w:pStyle w:val="10"/>
              <w:spacing w:before="64"/>
              <w:ind w:left="137"/>
              <w:rPr>
                <w:sz w:val="21"/>
              </w:rPr>
            </w:pPr>
            <w:r>
              <w:rPr>
                <w:spacing w:val="-4"/>
                <w:sz w:val="21"/>
              </w:rPr>
              <w:t>合同登记编号</w:t>
            </w:r>
          </w:p>
        </w:tc>
        <w:tc>
          <w:tcPr>
            <w:tcW w:w="1538" w:type="dxa"/>
            <w:gridSpan w:val="2"/>
          </w:tcPr>
          <w:p w14:paraId="16BD9374">
            <w:pPr>
              <w:pStyle w:val="10"/>
              <w:rPr>
                <w:rFonts w:ascii="Times New Roman"/>
                <w:sz w:val="20"/>
              </w:rPr>
            </w:pPr>
          </w:p>
        </w:tc>
      </w:tr>
      <w:tr w14:paraId="12DC15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7E50FD0E">
            <w:pPr>
              <w:pStyle w:val="10"/>
              <w:spacing w:before="65"/>
              <w:ind w:left="17" w:right="2"/>
              <w:jc w:val="center"/>
              <w:rPr>
                <w:sz w:val="21"/>
              </w:rPr>
            </w:pPr>
            <w:r>
              <w:rPr>
                <w:spacing w:val="-7"/>
                <w:sz w:val="21"/>
              </w:rPr>
              <w:t>项目名称</w:t>
            </w:r>
          </w:p>
        </w:tc>
        <w:tc>
          <w:tcPr>
            <w:tcW w:w="7685" w:type="dxa"/>
            <w:gridSpan w:val="10"/>
          </w:tcPr>
          <w:p w14:paraId="59C20FBD">
            <w:pPr>
              <w:pStyle w:val="10"/>
              <w:rPr>
                <w:rFonts w:ascii="Times New Roman"/>
                <w:sz w:val="20"/>
              </w:rPr>
            </w:pPr>
          </w:p>
        </w:tc>
      </w:tr>
      <w:tr w14:paraId="398F63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2A6C4565">
            <w:pPr>
              <w:pStyle w:val="10"/>
              <w:spacing w:before="63"/>
              <w:ind w:left="17" w:right="2"/>
              <w:jc w:val="center"/>
              <w:rPr>
                <w:sz w:val="21"/>
              </w:rPr>
            </w:pPr>
            <w:r>
              <w:rPr>
                <w:spacing w:val="-4"/>
                <w:sz w:val="21"/>
              </w:rPr>
              <w:t>项目负责人</w:t>
            </w:r>
          </w:p>
        </w:tc>
        <w:tc>
          <w:tcPr>
            <w:tcW w:w="1538" w:type="dxa"/>
            <w:gridSpan w:val="2"/>
          </w:tcPr>
          <w:p w14:paraId="3FD81DE2">
            <w:pPr>
              <w:pStyle w:val="10"/>
              <w:rPr>
                <w:rFonts w:ascii="Times New Roman"/>
                <w:sz w:val="20"/>
              </w:rPr>
            </w:pPr>
          </w:p>
        </w:tc>
        <w:tc>
          <w:tcPr>
            <w:tcW w:w="1537" w:type="dxa"/>
            <w:gridSpan w:val="2"/>
          </w:tcPr>
          <w:p w14:paraId="56960694">
            <w:pPr>
              <w:pStyle w:val="10"/>
              <w:spacing w:before="63"/>
              <w:ind w:left="241"/>
              <w:rPr>
                <w:sz w:val="21"/>
              </w:rPr>
            </w:pPr>
            <w:r>
              <w:rPr>
                <w:spacing w:val="-4"/>
                <w:sz w:val="21"/>
              </w:rPr>
              <w:t>职称或职务</w:t>
            </w:r>
          </w:p>
        </w:tc>
        <w:tc>
          <w:tcPr>
            <w:tcW w:w="1536" w:type="dxa"/>
            <w:gridSpan w:val="2"/>
          </w:tcPr>
          <w:p w14:paraId="1144E195">
            <w:pPr>
              <w:pStyle w:val="10"/>
              <w:rPr>
                <w:rFonts w:ascii="Times New Roman"/>
                <w:sz w:val="20"/>
              </w:rPr>
            </w:pPr>
          </w:p>
        </w:tc>
        <w:tc>
          <w:tcPr>
            <w:tcW w:w="1536" w:type="dxa"/>
            <w:gridSpan w:val="2"/>
            <w:vMerge w:val="restart"/>
          </w:tcPr>
          <w:p w14:paraId="1CD2CD28">
            <w:pPr>
              <w:pStyle w:val="10"/>
              <w:spacing w:before="7"/>
              <w:rPr>
                <w:sz w:val="21"/>
              </w:rPr>
            </w:pPr>
          </w:p>
          <w:p w14:paraId="545B8B66">
            <w:pPr>
              <w:pStyle w:val="10"/>
              <w:ind w:left="348"/>
              <w:rPr>
                <w:sz w:val="21"/>
              </w:rPr>
            </w:pPr>
            <w:r>
              <w:rPr>
                <w:spacing w:val="-7"/>
                <w:sz w:val="21"/>
              </w:rPr>
              <w:t>本人签名</w:t>
            </w:r>
          </w:p>
        </w:tc>
        <w:tc>
          <w:tcPr>
            <w:tcW w:w="1538" w:type="dxa"/>
            <w:gridSpan w:val="2"/>
            <w:vMerge w:val="restart"/>
          </w:tcPr>
          <w:p w14:paraId="0E0C4EBC">
            <w:pPr>
              <w:pStyle w:val="10"/>
              <w:rPr>
                <w:rFonts w:ascii="Times New Roman"/>
                <w:sz w:val="20"/>
              </w:rPr>
            </w:pPr>
          </w:p>
        </w:tc>
      </w:tr>
      <w:tr w14:paraId="5B1514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4B710F19">
            <w:pPr>
              <w:pStyle w:val="10"/>
              <w:spacing w:before="64"/>
              <w:ind w:left="17" w:right="2"/>
              <w:jc w:val="center"/>
              <w:rPr>
                <w:sz w:val="21"/>
              </w:rPr>
            </w:pPr>
            <w:r>
              <w:rPr>
                <w:spacing w:val="-4"/>
                <w:sz w:val="21"/>
              </w:rPr>
              <w:t>现从事专业</w:t>
            </w:r>
          </w:p>
        </w:tc>
        <w:tc>
          <w:tcPr>
            <w:tcW w:w="1538" w:type="dxa"/>
            <w:gridSpan w:val="2"/>
          </w:tcPr>
          <w:p w14:paraId="5B83591E">
            <w:pPr>
              <w:pStyle w:val="10"/>
              <w:rPr>
                <w:rFonts w:ascii="Times New Roman"/>
                <w:sz w:val="20"/>
              </w:rPr>
            </w:pPr>
          </w:p>
        </w:tc>
        <w:tc>
          <w:tcPr>
            <w:tcW w:w="1537" w:type="dxa"/>
            <w:gridSpan w:val="2"/>
          </w:tcPr>
          <w:p w14:paraId="2C7FCF33">
            <w:pPr>
              <w:pStyle w:val="10"/>
              <w:spacing w:before="64"/>
              <w:ind w:left="347"/>
              <w:rPr>
                <w:sz w:val="21"/>
              </w:rPr>
            </w:pPr>
            <w:r>
              <w:rPr>
                <w:spacing w:val="-7"/>
                <w:sz w:val="21"/>
              </w:rPr>
              <w:t>手机号码</w:t>
            </w:r>
          </w:p>
        </w:tc>
        <w:tc>
          <w:tcPr>
            <w:tcW w:w="1536" w:type="dxa"/>
            <w:gridSpan w:val="2"/>
          </w:tcPr>
          <w:p w14:paraId="7844AFDC">
            <w:pPr>
              <w:pStyle w:val="10"/>
              <w:rPr>
                <w:rFonts w:ascii="Times New Roman"/>
                <w:sz w:val="20"/>
              </w:rPr>
            </w:pPr>
          </w:p>
        </w:tc>
        <w:tc>
          <w:tcPr>
            <w:tcW w:w="1536" w:type="dxa"/>
            <w:gridSpan w:val="2"/>
            <w:vMerge w:val="continue"/>
            <w:tcBorders>
              <w:top w:val="nil"/>
            </w:tcBorders>
          </w:tcPr>
          <w:p w14:paraId="0F246951">
            <w:pPr>
              <w:rPr>
                <w:sz w:val="2"/>
                <w:szCs w:val="2"/>
              </w:rPr>
            </w:pPr>
          </w:p>
        </w:tc>
        <w:tc>
          <w:tcPr>
            <w:tcW w:w="1538" w:type="dxa"/>
            <w:gridSpan w:val="2"/>
            <w:vMerge w:val="continue"/>
            <w:tcBorders>
              <w:top w:val="nil"/>
            </w:tcBorders>
          </w:tcPr>
          <w:p w14:paraId="366ACF0D">
            <w:pPr>
              <w:rPr>
                <w:sz w:val="2"/>
                <w:szCs w:val="2"/>
              </w:rPr>
            </w:pPr>
          </w:p>
        </w:tc>
      </w:tr>
      <w:tr w14:paraId="3F054D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0" w:hRule="atLeast"/>
        </w:trPr>
        <w:tc>
          <w:tcPr>
            <w:tcW w:w="1531" w:type="dxa"/>
          </w:tcPr>
          <w:p w14:paraId="1F0A8EFE">
            <w:pPr>
              <w:pStyle w:val="10"/>
              <w:spacing w:line="240" w:lineRule="exact"/>
              <w:ind w:left="238" w:right="221"/>
              <w:rPr>
                <w:sz w:val="21"/>
              </w:rPr>
            </w:pPr>
            <w:r>
              <w:rPr>
                <w:spacing w:val="-2"/>
                <w:sz w:val="21"/>
              </w:rPr>
              <w:t>项目负责人</w:t>
            </w:r>
            <w:r>
              <w:rPr>
                <w:spacing w:val="-4"/>
                <w:sz w:val="21"/>
              </w:rPr>
              <w:t>身份证号码</w:t>
            </w:r>
          </w:p>
        </w:tc>
        <w:tc>
          <w:tcPr>
            <w:tcW w:w="3075" w:type="dxa"/>
            <w:gridSpan w:val="4"/>
          </w:tcPr>
          <w:p w14:paraId="64B31C4A">
            <w:pPr>
              <w:pStyle w:val="10"/>
              <w:rPr>
                <w:rFonts w:ascii="Times New Roman"/>
                <w:sz w:val="20"/>
              </w:rPr>
            </w:pPr>
          </w:p>
        </w:tc>
        <w:tc>
          <w:tcPr>
            <w:tcW w:w="1536" w:type="dxa"/>
            <w:gridSpan w:val="2"/>
          </w:tcPr>
          <w:p w14:paraId="75D93E52">
            <w:pPr>
              <w:pStyle w:val="10"/>
              <w:spacing w:line="240" w:lineRule="exact"/>
              <w:ind w:left="137" w:right="118"/>
              <w:rPr>
                <w:sz w:val="21"/>
              </w:rPr>
            </w:pPr>
            <w:r>
              <w:rPr>
                <w:spacing w:val="-2"/>
                <w:sz w:val="21"/>
              </w:rPr>
              <w:t>合作企业统一</w:t>
            </w:r>
            <w:r>
              <w:rPr>
                <w:spacing w:val="-4"/>
                <w:sz w:val="21"/>
              </w:rPr>
              <w:t>社会信用代码</w:t>
            </w:r>
          </w:p>
        </w:tc>
        <w:tc>
          <w:tcPr>
            <w:tcW w:w="3074" w:type="dxa"/>
            <w:gridSpan w:val="4"/>
          </w:tcPr>
          <w:p w14:paraId="0376A387">
            <w:pPr>
              <w:pStyle w:val="10"/>
              <w:rPr>
                <w:rFonts w:ascii="Times New Roman"/>
                <w:sz w:val="20"/>
              </w:rPr>
            </w:pPr>
          </w:p>
        </w:tc>
      </w:tr>
      <w:tr w14:paraId="2DEB7D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0137BA30">
            <w:pPr>
              <w:pStyle w:val="10"/>
              <w:spacing w:before="64"/>
              <w:ind w:left="17"/>
              <w:jc w:val="center"/>
              <w:rPr>
                <w:sz w:val="21"/>
              </w:rPr>
            </w:pPr>
            <w:r>
              <w:rPr>
                <w:spacing w:val="-4"/>
                <w:sz w:val="21"/>
              </w:rPr>
              <w:t>项目起止时间</w:t>
            </w:r>
          </w:p>
        </w:tc>
        <w:tc>
          <w:tcPr>
            <w:tcW w:w="3075" w:type="dxa"/>
            <w:gridSpan w:val="4"/>
          </w:tcPr>
          <w:p w14:paraId="7AD12F4D">
            <w:pPr>
              <w:pStyle w:val="10"/>
              <w:rPr>
                <w:rFonts w:ascii="Times New Roman"/>
                <w:sz w:val="20"/>
              </w:rPr>
            </w:pPr>
          </w:p>
        </w:tc>
        <w:tc>
          <w:tcPr>
            <w:tcW w:w="1536" w:type="dxa"/>
            <w:gridSpan w:val="2"/>
          </w:tcPr>
          <w:p w14:paraId="7E4F4518">
            <w:pPr>
              <w:pStyle w:val="10"/>
              <w:spacing w:before="64"/>
              <w:ind w:left="348"/>
              <w:rPr>
                <w:sz w:val="21"/>
              </w:rPr>
            </w:pPr>
            <w:r>
              <w:rPr>
                <w:spacing w:val="-7"/>
                <w:sz w:val="21"/>
              </w:rPr>
              <w:t>推荐部门</w:t>
            </w:r>
          </w:p>
        </w:tc>
        <w:tc>
          <w:tcPr>
            <w:tcW w:w="3074" w:type="dxa"/>
            <w:gridSpan w:val="4"/>
          </w:tcPr>
          <w:p w14:paraId="46576AFE">
            <w:pPr>
              <w:pStyle w:val="10"/>
              <w:spacing w:before="64"/>
              <w:ind w:left="382"/>
              <w:rPr>
                <w:sz w:val="21"/>
              </w:rPr>
            </w:pPr>
            <w:r>
              <w:rPr>
                <w:spacing w:val="-3"/>
                <w:sz w:val="21"/>
              </w:rPr>
              <w:t>指合作企业所在地科技局</w:t>
            </w:r>
          </w:p>
        </w:tc>
      </w:tr>
      <w:tr w14:paraId="68CD0B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9216" w:type="dxa"/>
            <w:gridSpan w:val="11"/>
          </w:tcPr>
          <w:p w14:paraId="50C888D6">
            <w:pPr>
              <w:pStyle w:val="10"/>
              <w:spacing w:before="64"/>
              <w:ind w:left="17"/>
              <w:jc w:val="center"/>
              <w:rPr>
                <w:sz w:val="21"/>
              </w:rPr>
            </w:pPr>
            <w:r>
              <w:rPr>
                <w:spacing w:val="-2"/>
                <w:sz w:val="21"/>
              </w:rPr>
              <w:t>项目参加人员（不含项目负责人，总人数不超过5人，企业参加人员1-3人</w:t>
            </w:r>
            <w:r>
              <w:rPr>
                <w:spacing w:val="-10"/>
                <w:sz w:val="21"/>
              </w:rPr>
              <w:t>）</w:t>
            </w:r>
          </w:p>
        </w:tc>
      </w:tr>
      <w:tr w14:paraId="5183FC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4975B1D2">
            <w:pPr>
              <w:pStyle w:val="10"/>
              <w:spacing w:before="63"/>
              <w:ind w:left="17"/>
              <w:jc w:val="center"/>
              <w:rPr>
                <w:sz w:val="21"/>
              </w:rPr>
            </w:pPr>
            <w:r>
              <w:rPr>
                <w:spacing w:val="-8"/>
                <w:sz w:val="21"/>
              </w:rPr>
              <w:t>姓名</w:t>
            </w:r>
          </w:p>
        </w:tc>
        <w:tc>
          <w:tcPr>
            <w:tcW w:w="1538" w:type="dxa"/>
            <w:gridSpan w:val="2"/>
          </w:tcPr>
          <w:p w14:paraId="1ECE87E2">
            <w:pPr>
              <w:pStyle w:val="10"/>
              <w:spacing w:before="63"/>
              <w:ind w:left="349"/>
              <w:rPr>
                <w:sz w:val="21"/>
              </w:rPr>
            </w:pPr>
            <w:r>
              <w:rPr>
                <w:spacing w:val="-7"/>
                <w:sz w:val="21"/>
              </w:rPr>
              <w:t>工作单位</w:t>
            </w:r>
          </w:p>
        </w:tc>
        <w:tc>
          <w:tcPr>
            <w:tcW w:w="1537" w:type="dxa"/>
            <w:gridSpan w:val="2"/>
          </w:tcPr>
          <w:p w14:paraId="7299D79A">
            <w:pPr>
              <w:pStyle w:val="10"/>
              <w:spacing w:before="63"/>
              <w:ind w:left="241"/>
              <w:rPr>
                <w:sz w:val="21"/>
              </w:rPr>
            </w:pPr>
            <w:r>
              <w:rPr>
                <w:spacing w:val="-4"/>
                <w:sz w:val="21"/>
              </w:rPr>
              <w:t>现从事专业</w:t>
            </w:r>
          </w:p>
        </w:tc>
        <w:tc>
          <w:tcPr>
            <w:tcW w:w="1536" w:type="dxa"/>
            <w:gridSpan w:val="2"/>
          </w:tcPr>
          <w:p w14:paraId="7B87EDDB">
            <w:pPr>
              <w:pStyle w:val="10"/>
              <w:spacing w:before="63"/>
              <w:ind w:left="243"/>
              <w:rPr>
                <w:sz w:val="21"/>
              </w:rPr>
            </w:pPr>
            <w:r>
              <w:rPr>
                <w:spacing w:val="-4"/>
                <w:sz w:val="21"/>
              </w:rPr>
              <w:t>职称或职务</w:t>
            </w:r>
          </w:p>
        </w:tc>
        <w:tc>
          <w:tcPr>
            <w:tcW w:w="1536" w:type="dxa"/>
            <w:gridSpan w:val="2"/>
          </w:tcPr>
          <w:p w14:paraId="68EF7BC4">
            <w:pPr>
              <w:pStyle w:val="10"/>
              <w:spacing w:before="63"/>
              <w:ind w:left="348"/>
              <w:rPr>
                <w:sz w:val="21"/>
              </w:rPr>
            </w:pPr>
            <w:r>
              <w:rPr>
                <w:spacing w:val="-7"/>
                <w:sz w:val="21"/>
              </w:rPr>
              <w:t>项目分工</w:t>
            </w:r>
          </w:p>
        </w:tc>
        <w:tc>
          <w:tcPr>
            <w:tcW w:w="1538" w:type="dxa"/>
            <w:gridSpan w:val="2"/>
          </w:tcPr>
          <w:p w14:paraId="17671792">
            <w:pPr>
              <w:pStyle w:val="10"/>
              <w:spacing w:before="63"/>
              <w:ind w:left="348"/>
              <w:rPr>
                <w:sz w:val="21"/>
              </w:rPr>
            </w:pPr>
            <w:r>
              <w:rPr>
                <w:spacing w:val="-7"/>
                <w:sz w:val="21"/>
              </w:rPr>
              <w:t>本人签名</w:t>
            </w:r>
          </w:p>
        </w:tc>
      </w:tr>
      <w:tr w14:paraId="57B9B6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72B9B7D4">
            <w:pPr>
              <w:pStyle w:val="10"/>
              <w:rPr>
                <w:rFonts w:ascii="Times New Roman"/>
                <w:sz w:val="20"/>
              </w:rPr>
            </w:pPr>
          </w:p>
        </w:tc>
        <w:tc>
          <w:tcPr>
            <w:tcW w:w="1538" w:type="dxa"/>
            <w:gridSpan w:val="2"/>
          </w:tcPr>
          <w:p w14:paraId="68A90824">
            <w:pPr>
              <w:pStyle w:val="10"/>
              <w:rPr>
                <w:rFonts w:ascii="Times New Roman"/>
                <w:sz w:val="20"/>
              </w:rPr>
            </w:pPr>
          </w:p>
        </w:tc>
        <w:tc>
          <w:tcPr>
            <w:tcW w:w="1537" w:type="dxa"/>
            <w:gridSpan w:val="2"/>
          </w:tcPr>
          <w:p w14:paraId="41813085">
            <w:pPr>
              <w:pStyle w:val="10"/>
              <w:rPr>
                <w:rFonts w:ascii="Times New Roman"/>
                <w:sz w:val="20"/>
              </w:rPr>
            </w:pPr>
          </w:p>
        </w:tc>
        <w:tc>
          <w:tcPr>
            <w:tcW w:w="1536" w:type="dxa"/>
            <w:gridSpan w:val="2"/>
          </w:tcPr>
          <w:p w14:paraId="5842ECE9">
            <w:pPr>
              <w:pStyle w:val="10"/>
              <w:rPr>
                <w:rFonts w:ascii="Times New Roman"/>
                <w:sz w:val="20"/>
              </w:rPr>
            </w:pPr>
          </w:p>
        </w:tc>
        <w:tc>
          <w:tcPr>
            <w:tcW w:w="1536" w:type="dxa"/>
            <w:gridSpan w:val="2"/>
          </w:tcPr>
          <w:p w14:paraId="6785ACFB">
            <w:pPr>
              <w:pStyle w:val="10"/>
              <w:rPr>
                <w:rFonts w:ascii="Times New Roman"/>
                <w:sz w:val="20"/>
              </w:rPr>
            </w:pPr>
          </w:p>
        </w:tc>
        <w:tc>
          <w:tcPr>
            <w:tcW w:w="1538" w:type="dxa"/>
            <w:gridSpan w:val="2"/>
          </w:tcPr>
          <w:p w14:paraId="344D7D97">
            <w:pPr>
              <w:pStyle w:val="10"/>
              <w:rPr>
                <w:rFonts w:ascii="Times New Roman"/>
                <w:sz w:val="20"/>
              </w:rPr>
            </w:pPr>
          </w:p>
        </w:tc>
      </w:tr>
      <w:tr w14:paraId="51D8A4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300C262C">
            <w:pPr>
              <w:pStyle w:val="10"/>
              <w:rPr>
                <w:rFonts w:ascii="Times New Roman"/>
                <w:sz w:val="20"/>
              </w:rPr>
            </w:pPr>
          </w:p>
        </w:tc>
        <w:tc>
          <w:tcPr>
            <w:tcW w:w="1538" w:type="dxa"/>
            <w:gridSpan w:val="2"/>
          </w:tcPr>
          <w:p w14:paraId="4E158CDA">
            <w:pPr>
              <w:pStyle w:val="10"/>
              <w:rPr>
                <w:rFonts w:ascii="Times New Roman"/>
                <w:sz w:val="20"/>
              </w:rPr>
            </w:pPr>
          </w:p>
        </w:tc>
        <w:tc>
          <w:tcPr>
            <w:tcW w:w="1537" w:type="dxa"/>
            <w:gridSpan w:val="2"/>
          </w:tcPr>
          <w:p w14:paraId="6F448B6B">
            <w:pPr>
              <w:pStyle w:val="10"/>
              <w:rPr>
                <w:rFonts w:ascii="Times New Roman"/>
                <w:sz w:val="20"/>
              </w:rPr>
            </w:pPr>
          </w:p>
        </w:tc>
        <w:tc>
          <w:tcPr>
            <w:tcW w:w="1536" w:type="dxa"/>
            <w:gridSpan w:val="2"/>
          </w:tcPr>
          <w:p w14:paraId="340EB243">
            <w:pPr>
              <w:pStyle w:val="10"/>
              <w:rPr>
                <w:rFonts w:ascii="Times New Roman"/>
                <w:sz w:val="20"/>
              </w:rPr>
            </w:pPr>
          </w:p>
        </w:tc>
        <w:tc>
          <w:tcPr>
            <w:tcW w:w="1536" w:type="dxa"/>
            <w:gridSpan w:val="2"/>
          </w:tcPr>
          <w:p w14:paraId="67F44CFC">
            <w:pPr>
              <w:pStyle w:val="10"/>
              <w:rPr>
                <w:rFonts w:ascii="Times New Roman"/>
                <w:sz w:val="20"/>
              </w:rPr>
            </w:pPr>
          </w:p>
        </w:tc>
        <w:tc>
          <w:tcPr>
            <w:tcW w:w="1538" w:type="dxa"/>
            <w:gridSpan w:val="2"/>
          </w:tcPr>
          <w:p w14:paraId="1326C79A">
            <w:pPr>
              <w:pStyle w:val="10"/>
              <w:rPr>
                <w:rFonts w:ascii="Times New Roman"/>
                <w:sz w:val="20"/>
              </w:rPr>
            </w:pPr>
          </w:p>
        </w:tc>
      </w:tr>
      <w:tr w14:paraId="43F8DD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0F5FE80B">
            <w:pPr>
              <w:pStyle w:val="10"/>
              <w:rPr>
                <w:rFonts w:ascii="Times New Roman"/>
                <w:sz w:val="20"/>
              </w:rPr>
            </w:pPr>
          </w:p>
        </w:tc>
        <w:tc>
          <w:tcPr>
            <w:tcW w:w="1538" w:type="dxa"/>
            <w:gridSpan w:val="2"/>
          </w:tcPr>
          <w:p w14:paraId="36FE94B4">
            <w:pPr>
              <w:pStyle w:val="10"/>
              <w:rPr>
                <w:rFonts w:ascii="Times New Roman"/>
                <w:sz w:val="20"/>
              </w:rPr>
            </w:pPr>
          </w:p>
        </w:tc>
        <w:tc>
          <w:tcPr>
            <w:tcW w:w="1537" w:type="dxa"/>
            <w:gridSpan w:val="2"/>
          </w:tcPr>
          <w:p w14:paraId="5B4498B0">
            <w:pPr>
              <w:pStyle w:val="10"/>
              <w:rPr>
                <w:rFonts w:ascii="Times New Roman"/>
                <w:sz w:val="20"/>
              </w:rPr>
            </w:pPr>
          </w:p>
        </w:tc>
        <w:tc>
          <w:tcPr>
            <w:tcW w:w="1536" w:type="dxa"/>
            <w:gridSpan w:val="2"/>
          </w:tcPr>
          <w:p w14:paraId="3731F4BF">
            <w:pPr>
              <w:pStyle w:val="10"/>
              <w:rPr>
                <w:rFonts w:ascii="Times New Roman"/>
                <w:sz w:val="20"/>
              </w:rPr>
            </w:pPr>
          </w:p>
        </w:tc>
        <w:tc>
          <w:tcPr>
            <w:tcW w:w="1536" w:type="dxa"/>
            <w:gridSpan w:val="2"/>
          </w:tcPr>
          <w:p w14:paraId="58EB5DDE">
            <w:pPr>
              <w:pStyle w:val="10"/>
              <w:rPr>
                <w:rFonts w:ascii="Times New Roman"/>
                <w:sz w:val="20"/>
              </w:rPr>
            </w:pPr>
          </w:p>
        </w:tc>
        <w:tc>
          <w:tcPr>
            <w:tcW w:w="1538" w:type="dxa"/>
            <w:gridSpan w:val="2"/>
          </w:tcPr>
          <w:p w14:paraId="773E4D1B">
            <w:pPr>
              <w:pStyle w:val="10"/>
              <w:rPr>
                <w:rFonts w:ascii="Times New Roman"/>
                <w:sz w:val="20"/>
              </w:rPr>
            </w:pPr>
          </w:p>
        </w:tc>
      </w:tr>
      <w:tr w14:paraId="7CCE64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031A130C">
            <w:pPr>
              <w:pStyle w:val="10"/>
              <w:rPr>
                <w:rFonts w:ascii="Times New Roman"/>
                <w:sz w:val="20"/>
              </w:rPr>
            </w:pPr>
          </w:p>
        </w:tc>
        <w:tc>
          <w:tcPr>
            <w:tcW w:w="1538" w:type="dxa"/>
            <w:gridSpan w:val="2"/>
          </w:tcPr>
          <w:p w14:paraId="1A81FB2E">
            <w:pPr>
              <w:pStyle w:val="10"/>
              <w:rPr>
                <w:rFonts w:ascii="Times New Roman"/>
                <w:sz w:val="20"/>
              </w:rPr>
            </w:pPr>
          </w:p>
        </w:tc>
        <w:tc>
          <w:tcPr>
            <w:tcW w:w="1537" w:type="dxa"/>
            <w:gridSpan w:val="2"/>
          </w:tcPr>
          <w:p w14:paraId="5CEC407B">
            <w:pPr>
              <w:pStyle w:val="10"/>
              <w:rPr>
                <w:rFonts w:ascii="Times New Roman"/>
                <w:sz w:val="20"/>
              </w:rPr>
            </w:pPr>
          </w:p>
        </w:tc>
        <w:tc>
          <w:tcPr>
            <w:tcW w:w="1536" w:type="dxa"/>
            <w:gridSpan w:val="2"/>
          </w:tcPr>
          <w:p w14:paraId="47ECC7AA">
            <w:pPr>
              <w:pStyle w:val="10"/>
              <w:rPr>
                <w:rFonts w:ascii="Times New Roman"/>
                <w:sz w:val="20"/>
              </w:rPr>
            </w:pPr>
          </w:p>
        </w:tc>
        <w:tc>
          <w:tcPr>
            <w:tcW w:w="1536" w:type="dxa"/>
            <w:gridSpan w:val="2"/>
          </w:tcPr>
          <w:p w14:paraId="77C05271">
            <w:pPr>
              <w:pStyle w:val="10"/>
              <w:rPr>
                <w:rFonts w:ascii="Times New Roman"/>
                <w:sz w:val="20"/>
              </w:rPr>
            </w:pPr>
          </w:p>
        </w:tc>
        <w:tc>
          <w:tcPr>
            <w:tcW w:w="1538" w:type="dxa"/>
            <w:gridSpan w:val="2"/>
          </w:tcPr>
          <w:p w14:paraId="05150592">
            <w:pPr>
              <w:pStyle w:val="10"/>
              <w:rPr>
                <w:rFonts w:ascii="Times New Roman"/>
                <w:sz w:val="20"/>
              </w:rPr>
            </w:pPr>
          </w:p>
        </w:tc>
      </w:tr>
      <w:tr w14:paraId="11E65D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67B72880">
            <w:pPr>
              <w:pStyle w:val="10"/>
              <w:rPr>
                <w:rFonts w:ascii="Times New Roman"/>
                <w:sz w:val="20"/>
              </w:rPr>
            </w:pPr>
          </w:p>
        </w:tc>
        <w:tc>
          <w:tcPr>
            <w:tcW w:w="1538" w:type="dxa"/>
            <w:gridSpan w:val="2"/>
          </w:tcPr>
          <w:p w14:paraId="59881C27">
            <w:pPr>
              <w:pStyle w:val="10"/>
              <w:rPr>
                <w:rFonts w:ascii="Times New Roman"/>
                <w:sz w:val="20"/>
              </w:rPr>
            </w:pPr>
          </w:p>
        </w:tc>
        <w:tc>
          <w:tcPr>
            <w:tcW w:w="1537" w:type="dxa"/>
            <w:gridSpan w:val="2"/>
          </w:tcPr>
          <w:p w14:paraId="567E15A2">
            <w:pPr>
              <w:pStyle w:val="10"/>
              <w:rPr>
                <w:rFonts w:ascii="Times New Roman"/>
                <w:sz w:val="20"/>
              </w:rPr>
            </w:pPr>
          </w:p>
        </w:tc>
        <w:tc>
          <w:tcPr>
            <w:tcW w:w="1536" w:type="dxa"/>
            <w:gridSpan w:val="2"/>
          </w:tcPr>
          <w:p w14:paraId="1756DF9D">
            <w:pPr>
              <w:pStyle w:val="10"/>
              <w:rPr>
                <w:rFonts w:ascii="Times New Roman"/>
                <w:sz w:val="20"/>
              </w:rPr>
            </w:pPr>
          </w:p>
        </w:tc>
        <w:tc>
          <w:tcPr>
            <w:tcW w:w="1536" w:type="dxa"/>
            <w:gridSpan w:val="2"/>
          </w:tcPr>
          <w:p w14:paraId="6597D4D5">
            <w:pPr>
              <w:pStyle w:val="10"/>
              <w:rPr>
                <w:rFonts w:ascii="Times New Roman"/>
                <w:sz w:val="20"/>
              </w:rPr>
            </w:pPr>
          </w:p>
        </w:tc>
        <w:tc>
          <w:tcPr>
            <w:tcW w:w="1538" w:type="dxa"/>
            <w:gridSpan w:val="2"/>
          </w:tcPr>
          <w:p w14:paraId="616B38F9">
            <w:pPr>
              <w:pStyle w:val="10"/>
              <w:rPr>
                <w:rFonts w:ascii="Times New Roman"/>
                <w:sz w:val="20"/>
              </w:rPr>
            </w:pPr>
          </w:p>
        </w:tc>
      </w:tr>
      <w:tr w14:paraId="7ECCBE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47" w:hRule="atLeast"/>
        </w:trPr>
        <w:tc>
          <w:tcPr>
            <w:tcW w:w="1531" w:type="dxa"/>
          </w:tcPr>
          <w:p w14:paraId="0F682074">
            <w:pPr>
              <w:pStyle w:val="10"/>
              <w:spacing w:before="148"/>
              <w:rPr>
                <w:sz w:val="21"/>
              </w:rPr>
            </w:pPr>
          </w:p>
          <w:p w14:paraId="373EB1B2">
            <w:pPr>
              <w:pStyle w:val="10"/>
              <w:spacing w:line="213" w:lineRule="auto"/>
              <w:ind w:left="658" w:right="115" w:hanging="524"/>
              <w:rPr>
                <w:sz w:val="21"/>
              </w:rPr>
            </w:pPr>
            <w:r>
              <w:rPr>
                <w:spacing w:val="-2"/>
                <w:sz w:val="21"/>
              </w:rPr>
              <w:t>项目主要内容</w:t>
            </w:r>
            <w:r>
              <w:rPr>
                <w:spacing w:val="-10"/>
                <w:sz w:val="21"/>
              </w:rPr>
              <w:t>和</w:t>
            </w:r>
          </w:p>
          <w:p w14:paraId="6E7BBE8E">
            <w:pPr>
              <w:pStyle w:val="10"/>
              <w:spacing w:line="247" w:lineRule="exact"/>
              <w:ind w:left="135"/>
              <w:rPr>
                <w:sz w:val="21"/>
              </w:rPr>
            </w:pPr>
            <w:r>
              <w:rPr>
                <w:spacing w:val="-4"/>
                <w:sz w:val="21"/>
              </w:rPr>
              <w:t>主要完成指标</w:t>
            </w:r>
          </w:p>
        </w:tc>
        <w:tc>
          <w:tcPr>
            <w:tcW w:w="7685" w:type="dxa"/>
            <w:gridSpan w:val="10"/>
          </w:tcPr>
          <w:p w14:paraId="37B87C2D">
            <w:pPr>
              <w:pStyle w:val="10"/>
              <w:rPr>
                <w:sz w:val="21"/>
              </w:rPr>
            </w:pPr>
          </w:p>
          <w:p w14:paraId="5A17BE21">
            <w:pPr>
              <w:pStyle w:val="10"/>
              <w:spacing w:before="96"/>
              <w:rPr>
                <w:sz w:val="21"/>
              </w:rPr>
            </w:pPr>
          </w:p>
          <w:p w14:paraId="7A410A60">
            <w:pPr>
              <w:pStyle w:val="10"/>
              <w:ind w:left="106"/>
              <w:rPr>
                <w:sz w:val="21"/>
              </w:rPr>
            </w:pPr>
            <w:r>
              <w:rPr>
                <w:spacing w:val="-2"/>
                <w:sz w:val="21"/>
              </w:rPr>
              <w:t>（300字以内</w:t>
            </w:r>
            <w:r>
              <w:rPr>
                <w:spacing w:val="-10"/>
                <w:sz w:val="21"/>
              </w:rPr>
              <w:t>）</w:t>
            </w:r>
          </w:p>
        </w:tc>
      </w:tr>
      <w:tr w14:paraId="4F81D4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6" w:hRule="atLeast"/>
        </w:trPr>
        <w:tc>
          <w:tcPr>
            <w:tcW w:w="3069" w:type="dxa"/>
            <w:gridSpan w:val="3"/>
          </w:tcPr>
          <w:p w14:paraId="01910338">
            <w:pPr>
              <w:pStyle w:val="10"/>
              <w:spacing w:before="70"/>
              <w:ind w:left="903"/>
              <w:rPr>
                <w:sz w:val="21"/>
              </w:rPr>
            </w:pPr>
            <w:r>
              <w:rPr>
                <w:spacing w:val="-4"/>
                <w:sz w:val="21"/>
              </w:rPr>
              <w:t>高校院所意见</w:t>
            </w:r>
          </w:p>
        </w:tc>
        <w:tc>
          <w:tcPr>
            <w:tcW w:w="3073" w:type="dxa"/>
            <w:gridSpan w:val="4"/>
          </w:tcPr>
          <w:p w14:paraId="6D48E46D">
            <w:pPr>
              <w:pStyle w:val="10"/>
              <w:spacing w:before="70"/>
              <w:ind w:left="906"/>
              <w:rPr>
                <w:sz w:val="21"/>
              </w:rPr>
            </w:pPr>
            <w:r>
              <w:rPr>
                <w:spacing w:val="-4"/>
                <w:sz w:val="21"/>
              </w:rPr>
              <w:t>合作企业意见</w:t>
            </w:r>
          </w:p>
        </w:tc>
        <w:tc>
          <w:tcPr>
            <w:tcW w:w="3074" w:type="dxa"/>
            <w:gridSpan w:val="4"/>
          </w:tcPr>
          <w:p w14:paraId="27B7B45C">
            <w:pPr>
              <w:pStyle w:val="10"/>
              <w:spacing w:before="70"/>
              <w:ind w:left="379"/>
              <w:rPr>
                <w:sz w:val="21"/>
              </w:rPr>
            </w:pPr>
            <w:r>
              <w:rPr>
                <w:spacing w:val="-2"/>
                <w:sz w:val="21"/>
              </w:rPr>
              <w:t>县（市、区）</w:t>
            </w:r>
            <w:r>
              <w:rPr>
                <w:spacing w:val="-4"/>
                <w:sz w:val="21"/>
              </w:rPr>
              <w:t>科技局意见</w:t>
            </w:r>
          </w:p>
        </w:tc>
      </w:tr>
      <w:tr w14:paraId="572CE5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48" w:hRule="atLeast"/>
        </w:trPr>
        <w:tc>
          <w:tcPr>
            <w:tcW w:w="3069" w:type="dxa"/>
            <w:gridSpan w:val="3"/>
          </w:tcPr>
          <w:p w14:paraId="7DDD863B">
            <w:pPr>
              <w:pStyle w:val="10"/>
              <w:spacing w:before="176"/>
              <w:rPr>
                <w:sz w:val="21"/>
              </w:rPr>
            </w:pPr>
          </w:p>
          <w:p w14:paraId="1F0BCEA3">
            <w:pPr>
              <w:pStyle w:val="10"/>
              <w:tabs>
                <w:tab w:val="left" w:pos="1637"/>
                <w:tab w:val="left" w:pos="2163"/>
              </w:tabs>
              <w:spacing w:line="427" w:lineRule="auto"/>
              <w:ind w:left="694" w:right="674"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c>
          <w:tcPr>
            <w:tcW w:w="3073" w:type="dxa"/>
            <w:gridSpan w:val="4"/>
          </w:tcPr>
          <w:p w14:paraId="6A370049">
            <w:pPr>
              <w:pStyle w:val="10"/>
              <w:spacing w:before="176"/>
              <w:rPr>
                <w:sz w:val="21"/>
              </w:rPr>
            </w:pPr>
          </w:p>
          <w:p w14:paraId="70FD0D3E">
            <w:pPr>
              <w:pStyle w:val="10"/>
              <w:tabs>
                <w:tab w:val="left" w:pos="1640"/>
                <w:tab w:val="left" w:pos="2166"/>
              </w:tabs>
              <w:spacing w:line="427" w:lineRule="auto"/>
              <w:ind w:left="695" w:right="675"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c>
          <w:tcPr>
            <w:tcW w:w="3074" w:type="dxa"/>
            <w:gridSpan w:val="4"/>
          </w:tcPr>
          <w:p w14:paraId="4BABD8F1">
            <w:pPr>
              <w:pStyle w:val="10"/>
              <w:spacing w:before="176"/>
              <w:rPr>
                <w:sz w:val="21"/>
              </w:rPr>
            </w:pPr>
          </w:p>
          <w:p w14:paraId="0D152E49">
            <w:pPr>
              <w:pStyle w:val="10"/>
              <w:tabs>
                <w:tab w:val="left" w:pos="1642"/>
                <w:tab w:val="left" w:pos="2165"/>
              </w:tabs>
              <w:spacing w:line="427" w:lineRule="auto"/>
              <w:ind w:left="696" w:right="677"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r>
    </w:tbl>
    <w:p w14:paraId="496CA600">
      <w:pPr>
        <w:pStyle w:val="10"/>
        <w:spacing w:after="0" w:line="427" w:lineRule="auto"/>
        <w:rPr>
          <w:sz w:val="21"/>
        </w:rPr>
        <w:sectPr>
          <w:headerReference r:id="rId8" w:type="default"/>
          <w:footerReference r:id="rId9" w:type="default"/>
          <w:pgSz w:w="11910" w:h="16840"/>
          <w:pgMar w:top="2580" w:right="1275" w:bottom="1840" w:left="1275" w:header="1603" w:footer="1640" w:gutter="0"/>
          <w:cols w:space="720" w:num="1"/>
        </w:sectPr>
      </w:pPr>
    </w:p>
    <w:tbl>
      <w:tblPr>
        <w:tblStyle w:val="6"/>
        <w:tblW w:w="0" w:type="auto"/>
        <w:tblInd w:w="8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531"/>
        <w:gridCol w:w="609"/>
        <w:gridCol w:w="929"/>
        <w:gridCol w:w="486"/>
        <w:gridCol w:w="1051"/>
        <w:gridCol w:w="364"/>
        <w:gridCol w:w="1172"/>
        <w:gridCol w:w="243"/>
        <w:gridCol w:w="1293"/>
        <w:gridCol w:w="122"/>
        <w:gridCol w:w="1416"/>
      </w:tblGrid>
      <w:tr w14:paraId="1799A5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2140" w:type="dxa"/>
            <w:gridSpan w:val="2"/>
          </w:tcPr>
          <w:p w14:paraId="3ECA599C">
            <w:pPr>
              <w:pStyle w:val="10"/>
              <w:spacing w:line="211" w:lineRule="exact"/>
              <w:ind w:left="123"/>
              <w:rPr>
                <w:sz w:val="21"/>
              </w:rPr>
            </w:pPr>
            <w:r>
              <w:rPr>
                <w:spacing w:val="-3"/>
                <w:sz w:val="21"/>
              </w:rPr>
              <w:t>江苏产学研合作大会</w:t>
            </w:r>
          </w:p>
          <w:p w14:paraId="080F992F">
            <w:pPr>
              <w:pStyle w:val="10"/>
              <w:spacing w:line="209" w:lineRule="exact"/>
              <w:ind w:left="123"/>
              <w:rPr>
                <w:sz w:val="21"/>
              </w:rPr>
            </w:pPr>
            <w:r>
              <w:rPr>
                <w:spacing w:val="-3"/>
                <w:sz w:val="21"/>
              </w:rPr>
              <w:t>备案项目负责人姓名</w:t>
            </w:r>
          </w:p>
        </w:tc>
        <w:tc>
          <w:tcPr>
            <w:tcW w:w="1415" w:type="dxa"/>
            <w:gridSpan w:val="2"/>
          </w:tcPr>
          <w:p w14:paraId="70790BD6">
            <w:pPr>
              <w:pStyle w:val="10"/>
              <w:rPr>
                <w:rFonts w:ascii="Times New Roman"/>
                <w:sz w:val="20"/>
              </w:rPr>
            </w:pPr>
          </w:p>
        </w:tc>
        <w:tc>
          <w:tcPr>
            <w:tcW w:w="1415" w:type="dxa"/>
            <w:gridSpan w:val="2"/>
          </w:tcPr>
          <w:p w14:paraId="25FCB49A">
            <w:pPr>
              <w:pStyle w:val="10"/>
              <w:spacing w:before="83"/>
              <w:ind w:left="286"/>
              <w:rPr>
                <w:sz w:val="21"/>
              </w:rPr>
            </w:pPr>
            <w:r>
              <w:rPr>
                <w:spacing w:val="-7"/>
                <w:sz w:val="21"/>
              </w:rPr>
              <w:t>备案年度</w:t>
            </w:r>
          </w:p>
        </w:tc>
        <w:tc>
          <w:tcPr>
            <w:tcW w:w="1415" w:type="dxa"/>
            <w:gridSpan w:val="2"/>
          </w:tcPr>
          <w:p w14:paraId="5351BCDE">
            <w:pPr>
              <w:pStyle w:val="10"/>
              <w:rPr>
                <w:rFonts w:ascii="Times New Roman"/>
                <w:sz w:val="20"/>
              </w:rPr>
            </w:pPr>
          </w:p>
        </w:tc>
        <w:tc>
          <w:tcPr>
            <w:tcW w:w="1415" w:type="dxa"/>
            <w:gridSpan w:val="2"/>
          </w:tcPr>
          <w:p w14:paraId="783C6B58">
            <w:pPr>
              <w:pStyle w:val="10"/>
              <w:spacing w:before="83"/>
              <w:ind w:left="112"/>
              <w:rPr>
                <w:sz w:val="21"/>
              </w:rPr>
            </w:pPr>
            <w:r>
              <w:rPr>
                <w:spacing w:val="-14"/>
                <w:sz w:val="21"/>
              </w:rPr>
              <w:t>大会备案编号</w:t>
            </w:r>
          </w:p>
        </w:tc>
        <w:tc>
          <w:tcPr>
            <w:tcW w:w="1416" w:type="dxa"/>
          </w:tcPr>
          <w:p w14:paraId="0296FB5A">
            <w:pPr>
              <w:pStyle w:val="10"/>
              <w:rPr>
                <w:rFonts w:ascii="Times New Roman"/>
                <w:sz w:val="20"/>
              </w:rPr>
            </w:pPr>
          </w:p>
        </w:tc>
      </w:tr>
      <w:tr w14:paraId="18FD27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2140" w:type="dxa"/>
            <w:gridSpan w:val="2"/>
          </w:tcPr>
          <w:p w14:paraId="55B3B6CE">
            <w:pPr>
              <w:pStyle w:val="10"/>
              <w:spacing w:before="64"/>
              <w:ind w:left="123"/>
              <w:rPr>
                <w:sz w:val="21"/>
              </w:rPr>
            </w:pPr>
            <w:r>
              <w:rPr>
                <w:spacing w:val="-3"/>
                <w:sz w:val="21"/>
              </w:rPr>
              <w:t>签订的五技合同类型</w:t>
            </w:r>
          </w:p>
        </w:tc>
        <w:tc>
          <w:tcPr>
            <w:tcW w:w="7076" w:type="dxa"/>
            <w:gridSpan w:val="9"/>
          </w:tcPr>
          <w:p w14:paraId="60A85E60">
            <w:pPr>
              <w:pStyle w:val="10"/>
              <w:numPr>
                <w:ilvl w:val="0"/>
                <w:numId w:val="7"/>
              </w:numPr>
              <w:tabs>
                <w:tab w:val="left" w:pos="689"/>
              </w:tabs>
              <w:spacing w:before="64" w:after="0" w:line="240" w:lineRule="auto"/>
              <w:ind w:left="689" w:right="0" w:hanging="186"/>
              <w:jc w:val="left"/>
              <w:rPr>
                <w:sz w:val="21"/>
              </w:rPr>
            </w:pPr>
            <w:r>
              <w:rPr>
                <w:sz w:val="21"/>
              </w:rPr>
              <w:t>技术开发</w:t>
            </w:r>
            <w:r>
              <w:rPr>
                <w:spacing w:val="43"/>
                <w:w w:val="150"/>
                <w:sz w:val="21"/>
              </w:rPr>
              <w:t xml:space="preserve"> </w:t>
            </w:r>
            <w:r>
              <w:rPr>
                <w:sz w:val="21"/>
              </w:rPr>
              <w:t>□技术转让</w:t>
            </w:r>
            <w:r>
              <w:rPr>
                <w:spacing w:val="43"/>
                <w:w w:val="150"/>
                <w:sz w:val="21"/>
              </w:rPr>
              <w:t xml:space="preserve"> </w:t>
            </w:r>
            <w:r>
              <w:rPr>
                <w:sz w:val="21"/>
              </w:rPr>
              <w:t>□技术许可</w:t>
            </w:r>
            <w:r>
              <w:rPr>
                <w:spacing w:val="44"/>
                <w:w w:val="150"/>
                <w:sz w:val="21"/>
              </w:rPr>
              <w:t xml:space="preserve"> </w:t>
            </w:r>
            <w:r>
              <w:rPr>
                <w:sz w:val="21"/>
              </w:rPr>
              <w:t>□技术咨询</w:t>
            </w:r>
            <w:r>
              <w:rPr>
                <w:spacing w:val="43"/>
                <w:w w:val="150"/>
                <w:sz w:val="21"/>
              </w:rPr>
              <w:t xml:space="preserve"> </w:t>
            </w:r>
            <w:r>
              <w:rPr>
                <w:spacing w:val="-2"/>
                <w:sz w:val="21"/>
              </w:rPr>
              <w:t>□技术服务</w:t>
            </w:r>
          </w:p>
        </w:tc>
      </w:tr>
      <w:tr w14:paraId="1251D5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vMerge w:val="restart"/>
          </w:tcPr>
          <w:p w14:paraId="65A70972">
            <w:pPr>
              <w:pStyle w:val="10"/>
              <w:spacing w:before="7"/>
              <w:rPr>
                <w:sz w:val="21"/>
              </w:rPr>
            </w:pPr>
          </w:p>
          <w:p w14:paraId="2798BC14">
            <w:pPr>
              <w:pStyle w:val="10"/>
              <w:ind w:left="135"/>
              <w:rPr>
                <w:sz w:val="21"/>
              </w:rPr>
            </w:pPr>
            <w:r>
              <w:rPr>
                <w:spacing w:val="-4"/>
                <w:sz w:val="21"/>
              </w:rPr>
              <w:t>合作双方名称</w:t>
            </w:r>
          </w:p>
        </w:tc>
        <w:tc>
          <w:tcPr>
            <w:tcW w:w="7685" w:type="dxa"/>
            <w:gridSpan w:val="10"/>
          </w:tcPr>
          <w:p w14:paraId="2446F545">
            <w:pPr>
              <w:pStyle w:val="10"/>
              <w:spacing w:before="63"/>
              <w:ind w:left="106"/>
              <w:rPr>
                <w:sz w:val="21"/>
              </w:rPr>
            </w:pPr>
            <w:r>
              <w:rPr>
                <w:spacing w:val="-4"/>
                <w:sz w:val="21"/>
              </w:rPr>
              <w:t>高校院所名称：</w:t>
            </w:r>
          </w:p>
        </w:tc>
      </w:tr>
      <w:tr w14:paraId="42D501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vMerge w:val="continue"/>
            <w:tcBorders>
              <w:top w:val="nil"/>
            </w:tcBorders>
          </w:tcPr>
          <w:p w14:paraId="05BA9F0F">
            <w:pPr>
              <w:rPr>
                <w:sz w:val="2"/>
                <w:szCs w:val="2"/>
              </w:rPr>
            </w:pPr>
          </w:p>
        </w:tc>
        <w:tc>
          <w:tcPr>
            <w:tcW w:w="7685" w:type="dxa"/>
            <w:gridSpan w:val="10"/>
          </w:tcPr>
          <w:p w14:paraId="6066167A">
            <w:pPr>
              <w:pStyle w:val="10"/>
              <w:spacing w:before="64"/>
              <w:ind w:left="106"/>
              <w:rPr>
                <w:sz w:val="21"/>
              </w:rPr>
            </w:pPr>
            <w:r>
              <w:rPr>
                <w:spacing w:val="-4"/>
                <w:sz w:val="21"/>
              </w:rPr>
              <w:t>江苏企业名称：</w:t>
            </w:r>
          </w:p>
        </w:tc>
      </w:tr>
      <w:tr w14:paraId="0D3F79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1E4A0942">
            <w:pPr>
              <w:pStyle w:val="10"/>
              <w:spacing w:before="65"/>
              <w:ind w:left="17"/>
              <w:jc w:val="center"/>
              <w:rPr>
                <w:sz w:val="21"/>
              </w:rPr>
            </w:pPr>
            <w:r>
              <w:rPr>
                <w:spacing w:val="-4"/>
                <w:sz w:val="21"/>
              </w:rPr>
              <w:t>合同起止时间</w:t>
            </w:r>
          </w:p>
        </w:tc>
        <w:tc>
          <w:tcPr>
            <w:tcW w:w="1538" w:type="dxa"/>
            <w:gridSpan w:val="2"/>
          </w:tcPr>
          <w:p w14:paraId="53E489FF">
            <w:pPr>
              <w:pStyle w:val="10"/>
              <w:rPr>
                <w:rFonts w:ascii="Times New Roman"/>
                <w:sz w:val="20"/>
              </w:rPr>
            </w:pPr>
          </w:p>
        </w:tc>
        <w:tc>
          <w:tcPr>
            <w:tcW w:w="1537" w:type="dxa"/>
            <w:gridSpan w:val="2"/>
          </w:tcPr>
          <w:p w14:paraId="77DAF8DB">
            <w:pPr>
              <w:pStyle w:val="10"/>
              <w:spacing w:before="65"/>
              <w:ind w:left="107"/>
              <w:rPr>
                <w:sz w:val="21"/>
              </w:rPr>
            </w:pPr>
            <w:r>
              <w:rPr>
                <w:spacing w:val="-12"/>
                <w:sz w:val="21"/>
              </w:rPr>
              <w:t>合同额（万元）</w:t>
            </w:r>
          </w:p>
        </w:tc>
        <w:tc>
          <w:tcPr>
            <w:tcW w:w="1536" w:type="dxa"/>
            <w:gridSpan w:val="2"/>
          </w:tcPr>
          <w:p w14:paraId="62BC55DB">
            <w:pPr>
              <w:pStyle w:val="10"/>
              <w:rPr>
                <w:rFonts w:ascii="Times New Roman"/>
                <w:sz w:val="20"/>
              </w:rPr>
            </w:pPr>
          </w:p>
        </w:tc>
        <w:tc>
          <w:tcPr>
            <w:tcW w:w="1536" w:type="dxa"/>
            <w:gridSpan w:val="2"/>
          </w:tcPr>
          <w:p w14:paraId="791EE470">
            <w:pPr>
              <w:pStyle w:val="10"/>
              <w:spacing w:before="65"/>
              <w:ind w:left="108" w:right="-29"/>
              <w:rPr>
                <w:sz w:val="21"/>
              </w:rPr>
            </w:pPr>
            <w:r>
              <w:rPr>
                <w:spacing w:val="-10"/>
                <w:sz w:val="21"/>
              </w:rPr>
              <w:t>到账额（万元</w:t>
            </w:r>
            <w:r>
              <w:rPr>
                <w:spacing w:val="-12"/>
                <w:sz w:val="21"/>
              </w:rPr>
              <w:t>）</w:t>
            </w:r>
          </w:p>
        </w:tc>
        <w:tc>
          <w:tcPr>
            <w:tcW w:w="1538" w:type="dxa"/>
            <w:gridSpan w:val="2"/>
          </w:tcPr>
          <w:p w14:paraId="5E9F5CBE">
            <w:pPr>
              <w:pStyle w:val="10"/>
              <w:rPr>
                <w:rFonts w:ascii="Times New Roman"/>
                <w:sz w:val="20"/>
              </w:rPr>
            </w:pPr>
          </w:p>
        </w:tc>
      </w:tr>
      <w:tr w14:paraId="457D30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36130179">
            <w:pPr>
              <w:pStyle w:val="10"/>
              <w:spacing w:before="63"/>
              <w:ind w:left="17"/>
              <w:jc w:val="center"/>
              <w:rPr>
                <w:sz w:val="21"/>
              </w:rPr>
            </w:pPr>
            <w:r>
              <w:rPr>
                <w:spacing w:val="-4"/>
                <w:sz w:val="21"/>
              </w:rPr>
              <w:t>发票开票时间</w:t>
            </w:r>
          </w:p>
        </w:tc>
        <w:tc>
          <w:tcPr>
            <w:tcW w:w="7685" w:type="dxa"/>
            <w:gridSpan w:val="10"/>
          </w:tcPr>
          <w:p w14:paraId="2C159592">
            <w:pPr>
              <w:pStyle w:val="10"/>
              <w:rPr>
                <w:rFonts w:ascii="Times New Roman"/>
                <w:sz w:val="20"/>
              </w:rPr>
            </w:pPr>
          </w:p>
        </w:tc>
      </w:tr>
      <w:tr w14:paraId="4A8C10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4606" w:type="dxa"/>
            <w:gridSpan w:val="5"/>
          </w:tcPr>
          <w:p w14:paraId="4251BDAE">
            <w:pPr>
              <w:pStyle w:val="10"/>
              <w:spacing w:before="96"/>
              <w:ind w:left="106"/>
              <w:rPr>
                <w:sz w:val="18"/>
              </w:rPr>
            </w:pPr>
            <w:r>
              <w:rPr>
                <w:spacing w:val="-15"/>
                <w:sz w:val="18"/>
              </w:rPr>
              <w:t>是否在“江苏省技术合同认定登记系统”完成合同认定登记</w:t>
            </w:r>
          </w:p>
        </w:tc>
        <w:tc>
          <w:tcPr>
            <w:tcW w:w="1536" w:type="dxa"/>
            <w:gridSpan w:val="2"/>
          </w:tcPr>
          <w:p w14:paraId="6798D7D3">
            <w:pPr>
              <w:pStyle w:val="10"/>
              <w:spacing w:before="64"/>
              <w:ind w:left="293"/>
              <w:rPr>
                <w:sz w:val="21"/>
              </w:rPr>
            </w:pPr>
            <w:r>
              <w:rPr>
                <w:spacing w:val="-3"/>
                <w:sz w:val="21"/>
              </w:rPr>
              <w:t>□是 □否</w:t>
            </w:r>
          </w:p>
        </w:tc>
        <w:tc>
          <w:tcPr>
            <w:tcW w:w="1536" w:type="dxa"/>
            <w:gridSpan w:val="2"/>
          </w:tcPr>
          <w:p w14:paraId="59124E26">
            <w:pPr>
              <w:pStyle w:val="10"/>
              <w:spacing w:before="64"/>
              <w:ind w:left="137"/>
              <w:rPr>
                <w:sz w:val="21"/>
              </w:rPr>
            </w:pPr>
            <w:r>
              <w:rPr>
                <w:spacing w:val="-4"/>
                <w:sz w:val="21"/>
              </w:rPr>
              <w:t>合同登记编号</w:t>
            </w:r>
          </w:p>
        </w:tc>
        <w:tc>
          <w:tcPr>
            <w:tcW w:w="1538" w:type="dxa"/>
            <w:gridSpan w:val="2"/>
          </w:tcPr>
          <w:p w14:paraId="0F215910">
            <w:pPr>
              <w:pStyle w:val="10"/>
              <w:rPr>
                <w:rFonts w:ascii="Times New Roman"/>
                <w:sz w:val="20"/>
              </w:rPr>
            </w:pPr>
          </w:p>
        </w:tc>
      </w:tr>
      <w:tr w14:paraId="34C96F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6BC5DEE2">
            <w:pPr>
              <w:pStyle w:val="10"/>
              <w:spacing w:before="64"/>
              <w:ind w:left="17" w:right="2"/>
              <w:jc w:val="center"/>
              <w:rPr>
                <w:sz w:val="21"/>
              </w:rPr>
            </w:pPr>
            <w:r>
              <w:rPr>
                <w:spacing w:val="-7"/>
                <w:sz w:val="21"/>
              </w:rPr>
              <w:t>项目名称</w:t>
            </w:r>
          </w:p>
        </w:tc>
        <w:tc>
          <w:tcPr>
            <w:tcW w:w="7685" w:type="dxa"/>
            <w:gridSpan w:val="10"/>
          </w:tcPr>
          <w:p w14:paraId="59C9BD5C">
            <w:pPr>
              <w:pStyle w:val="10"/>
              <w:rPr>
                <w:rFonts w:ascii="Times New Roman"/>
                <w:sz w:val="20"/>
              </w:rPr>
            </w:pPr>
          </w:p>
        </w:tc>
      </w:tr>
      <w:tr w14:paraId="4EBE91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23077FDA">
            <w:pPr>
              <w:pStyle w:val="10"/>
              <w:spacing w:before="63"/>
              <w:ind w:left="17" w:right="2"/>
              <w:jc w:val="center"/>
              <w:rPr>
                <w:sz w:val="21"/>
              </w:rPr>
            </w:pPr>
            <w:r>
              <w:rPr>
                <w:spacing w:val="-4"/>
                <w:sz w:val="21"/>
              </w:rPr>
              <w:t>项目负责人</w:t>
            </w:r>
          </w:p>
        </w:tc>
        <w:tc>
          <w:tcPr>
            <w:tcW w:w="1538" w:type="dxa"/>
            <w:gridSpan w:val="2"/>
          </w:tcPr>
          <w:p w14:paraId="33A2F6A0">
            <w:pPr>
              <w:pStyle w:val="10"/>
              <w:rPr>
                <w:rFonts w:ascii="Times New Roman"/>
                <w:sz w:val="20"/>
              </w:rPr>
            </w:pPr>
          </w:p>
        </w:tc>
        <w:tc>
          <w:tcPr>
            <w:tcW w:w="1537" w:type="dxa"/>
            <w:gridSpan w:val="2"/>
          </w:tcPr>
          <w:p w14:paraId="7C0AFFC1">
            <w:pPr>
              <w:pStyle w:val="10"/>
              <w:spacing w:before="63"/>
              <w:ind w:left="241"/>
              <w:rPr>
                <w:sz w:val="21"/>
              </w:rPr>
            </w:pPr>
            <w:r>
              <w:rPr>
                <w:spacing w:val="-4"/>
                <w:sz w:val="21"/>
              </w:rPr>
              <w:t>职称或职务</w:t>
            </w:r>
          </w:p>
        </w:tc>
        <w:tc>
          <w:tcPr>
            <w:tcW w:w="1536" w:type="dxa"/>
            <w:gridSpan w:val="2"/>
          </w:tcPr>
          <w:p w14:paraId="21B81D22">
            <w:pPr>
              <w:pStyle w:val="10"/>
              <w:rPr>
                <w:rFonts w:ascii="Times New Roman"/>
                <w:sz w:val="20"/>
              </w:rPr>
            </w:pPr>
          </w:p>
        </w:tc>
        <w:tc>
          <w:tcPr>
            <w:tcW w:w="1536" w:type="dxa"/>
            <w:gridSpan w:val="2"/>
            <w:vMerge w:val="restart"/>
          </w:tcPr>
          <w:p w14:paraId="24B3E507">
            <w:pPr>
              <w:pStyle w:val="10"/>
              <w:spacing w:before="7"/>
              <w:rPr>
                <w:sz w:val="21"/>
              </w:rPr>
            </w:pPr>
          </w:p>
          <w:p w14:paraId="36E787BC">
            <w:pPr>
              <w:pStyle w:val="10"/>
              <w:ind w:left="348"/>
              <w:rPr>
                <w:sz w:val="21"/>
              </w:rPr>
            </w:pPr>
            <w:r>
              <w:rPr>
                <w:spacing w:val="-7"/>
                <w:sz w:val="21"/>
              </w:rPr>
              <w:t>本人签名</w:t>
            </w:r>
          </w:p>
        </w:tc>
        <w:tc>
          <w:tcPr>
            <w:tcW w:w="1538" w:type="dxa"/>
            <w:gridSpan w:val="2"/>
            <w:vMerge w:val="restart"/>
          </w:tcPr>
          <w:p w14:paraId="3B94A867">
            <w:pPr>
              <w:pStyle w:val="10"/>
              <w:rPr>
                <w:rFonts w:ascii="Times New Roman"/>
                <w:sz w:val="20"/>
              </w:rPr>
            </w:pPr>
          </w:p>
        </w:tc>
      </w:tr>
      <w:tr w14:paraId="0E7EDB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39E87357">
            <w:pPr>
              <w:pStyle w:val="10"/>
              <w:spacing w:before="64"/>
              <w:ind w:left="17" w:right="2"/>
              <w:jc w:val="center"/>
              <w:rPr>
                <w:sz w:val="21"/>
              </w:rPr>
            </w:pPr>
            <w:r>
              <w:rPr>
                <w:spacing w:val="-4"/>
                <w:sz w:val="21"/>
              </w:rPr>
              <w:t>现从事专业</w:t>
            </w:r>
          </w:p>
        </w:tc>
        <w:tc>
          <w:tcPr>
            <w:tcW w:w="1538" w:type="dxa"/>
            <w:gridSpan w:val="2"/>
          </w:tcPr>
          <w:p w14:paraId="04F2FA59">
            <w:pPr>
              <w:pStyle w:val="10"/>
              <w:rPr>
                <w:rFonts w:ascii="Times New Roman"/>
                <w:sz w:val="20"/>
              </w:rPr>
            </w:pPr>
          </w:p>
        </w:tc>
        <w:tc>
          <w:tcPr>
            <w:tcW w:w="1537" w:type="dxa"/>
            <w:gridSpan w:val="2"/>
          </w:tcPr>
          <w:p w14:paraId="2394A85A">
            <w:pPr>
              <w:pStyle w:val="10"/>
              <w:spacing w:before="64"/>
              <w:ind w:left="347"/>
              <w:rPr>
                <w:sz w:val="21"/>
              </w:rPr>
            </w:pPr>
            <w:r>
              <w:rPr>
                <w:spacing w:val="-7"/>
                <w:sz w:val="21"/>
              </w:rPr>
              <w:t>手机号码</w:t>
            </w:r>
          </w:p>
        </w:tc>
        <w:tc>
          <w:tcPr>
            <w:tcW w:w="1536" w:type="dxa"/>
            <w:gridSpan w:val="2"/>
          </w:tcPr>
          <w:p w14:paraId="17F4B005">
            <w:pPr>
              <w:pStyle w:val="10"/>
              <w:rPr>
                <w:rFonts w:ascii="Times New Roman"/>
                <w:sz w:val="20"/>
              </w:rPr>
            </w:pPr>
          </w:p>
        </w:tc>
        <w:tc>
          <w:tcPr>
            <w:tcW w:w="1536" w:type="dxa"/>
            <w:gridSpan w:val="2"/>
            <w:vMerge w:val="continue"/>
            <w:tcBorders>
              <w:top w:val="nil"/>
            </w:tcBorders>
          </w:tcPr>
          <w:p w14:paraId="7E61CDD4">
            <w:pPr>
              <w:rPr>
                <w:sz w:val="2"/>
                <w:szCs w:val="2"/>
              </w:rPr>
            </w:pPr>
          </w:p>
        </w:tc>
        <w:tc>
          <w:tcPr>
            <w:tcW w:w="1538" w:type="dxa"/>
            <w:gridSpan w:val="2"/>
            <w:vMerge w:val="continue"/>
            <w:tcBorders>
              <w:top w:val="nil"/>
            </w:tcBorders>
          </w:tcPr>
          <w:p w14:paraId="265F6C64">
            <w:pPr>
              <w:rPr>
                <w:sz w:val="2"/>
                <w:szCs w:val="2"/>
              </w:rPr>
            </w:pPr>
          </w:p>
        </w:tc>
      </w:tr>
      <w:tr w14:paraId="24F8C8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0" w:hRule="atLeast"/>
        </w:trPr>
        <w:tc>
          <w:tcPr>
            <w:tcW w:w="1531" w:type="dxa"/>
          </w:tcPr>
          <w:p w14:paraId="0F87A27E">
            <w:pPr>
              <w:pStyle w:val="10"/>
              <w:spacing w:line="240" w:lineRule="exact"/>
              <w:ind w:left="238" w:right="221"/>
              <w:rPr>
                <w:sz w:val="21"/>
              </w:rPr>
            </w:pPr>
            <w:r>
              <w:rPr>
                <w:spacing w:val="-2"/>
                <w:sz w:val="21"/>
              </w:rPr>
              <w:t>项目负责人</w:t>
            </w:r>
            <w:r>
              <w:rPr>
                <w:spacing w:val="-4"/>
                <w:sz w:val="21"/>
              </w:rPr>
              <w:t>身份证号码</w:t>
            </w:r>
          </w:p>
        </w:tc>
        <w:tc>
          <w:tcPr>
            <w:tcW w:w="3075" w:type="dxa"/>
            <w:gridSpan w:val="4"/>
          </w:tcPr>
          <w:p w14:paraId="6949F3D0">
            <w:pPr>
              <w:pStyle w:val="10"/>
              <w:rPr>
                <w:rFonts w:ascii="Times New Roman"/>
                <w:sz w:val="20"/>
              </w:rPr>
            </w:pPr>
          </w:p>
        </w:tc>
        <w:tc>
          <w:tcPr>
            <w:tcW w:w="1536" w:type="dxa"/>
            <w:gridSpan w:val="2"/>
          </w:tcPr>
          <w:p w14:paraId="0CEE89EB">
            <w:pPr>
              <w:pStyle w:val="10"/>
              <w:spacing w:line="240" w:lineRule="exact"/>
              <w:ind w:left="137" w:right="118"/>
              <w:rPr>
                <w:sz w:val="21"/>
              </w:rPr>
            </w:pPr>
            <w:r>
              <w:rPr>
                <w:spacing w:val="-2"/>
                <w:sz w:val="21"/>
              </w:rPr>
              <w:t>合作企业统一</w:t>
            </w:r>
            <w:r>
              <w:rPr>
                <w:spacing w:val="-4"/>
                <w:sz w:val="21"/>
              </w:rPr>
              <w:t>社会信用代码</w:t>
            </w:r>
          </w:p>
        </w:tc>
        <w:tc>
          <w:tcPr>
            <w:tcW w:w="3074" w:type="dxa"/>
            <w:gridSpan w:val="4"/>
          </w:tcPr>
          <w:p w14:paraId="188826D7">
            <w:pPr>
              <w:pStyle w:val="10"/>
              <w:rPr>
                <w:rFonts w:ascii="Times New Roman"/>
                <w:sz w:val="20"/>
              </w:rPr>
            </w:pPr>
          </w:p>
        </w:tc>
      </w:tr>
      <w:tr w14:paraId="744ECD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3B7D3E3C">
            <w:pPr>
              <w:pStyle w:val="10"/>
              <w:spacing w:before="64"/>
              <w:ind w:left="17"/>
              <w:jc w:val="center"/>
              <w:rPr>
                <w:sz w:val="21"/>
              </w:rPr>
            </w:pPr>
            <w:r>
              <w:rPr>
                <w:spacing w:val="-4"/>
                <w:sz w:val="21"/>
              </w:rPr>
              <w:t>项目起止时间</w:t>
            </w:r>
          </w:p>
        </w:tc>
        <w:tc>
          <w:tcPr>
            <w:tcW w:w="3075" w:type="dxa"/>
            <w:gridSpan w:val="4"/>
          </w:tcPr>
          <w:p w14:paraId="4B5CFFBA">
            <w:pPr>
              <w:pStyle w:val="10"/>
              <w:rPr>
                <w:rFonts w:ascii="Times New Roman"/>
                <w:sz w:val="20"/>
              </w:rPr>
            </w:pPr>
          </w:p>
        </w:tc>
        <w:tc>
          <w:tcPr>
            <w:tcW w:w="1536" w:type="dxa"/>
            <w:gridSpan w:val="2"/>
          </w:tcPr>
          <w:p w14:paraId="46C125A6">
            <w:pPr>
              <w:pStyle w:val="10"/>
              <w:spacing w:before="64"/>
              <w:ind w:left="348"/>
              <w:rPr>
                <w:sz w:val="21"/>
              </w:rPr>
            </w:pPr>
            <w:r>
              <w:rPr>
                <w:spacing w:val="-7"/>
                <w:sz w:val="21"/>
              </w:rPr>
              <w:t>推荐部门</w:t>
            </w:r>
          </w:p>
        </w:tc>
        <w:tc>
          <w:tcPr>
            <w:tcW w:w="3074" w:type="dxa"/>
            <w:gridSpan w:val="4"/>
          </w:tcPr>
          <w:p w14:paraId="002367F8">
            <w:pPr>
              <w:pStyle w:val="10"/>
              <w:spacing w:before="64"/>
              <w:ind w:left="382"/>
              <w:rPr>
                <w:sz w:val="21"/>
              </w:rPr>
            </w:pPr>
            <w:r>
              <w:rPr>
                <w:spacing w:val="-3"/>
                <w:sz w:val="21"/>
              </w:rPr>
              <w:t>指合作企业所在地科技局</w:t>
            </w:r>
          </w:p>
        </w:tc>
      </w:tr>
      <w:tr w14:paraId="1284A7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9216" w:type="dxa"/>
            <w:gridSpan w:val="11"/>
          </w:tcPr>
          <w:p w14:paraId="395F9734">
            <w:pPr>
              <w:pStyle w:val="10"/>
              <w:spacing w:before="64"/>
              <w:ind w:left="17"/>
              <w:jc w:val="center"/>
              <w:rPr>
                <w:sz w:val="21"/>
              </w:rPr>
            </w:pPr>
            <w:r>
              <w:rPr>
                <w:spacing w:val="-2"/>
                <w:sz w:val="21"/>
              </w:rPr>
              <w:t>项目参加人员（不含项目负责人，总人数不超过5人，企业参加人员1-3人</w:t>
            </w:r>
            <w:r>
              <w:rPr>
                <w:spacing w:val="-10"/>
                <w:sz w:val="21"/>
              </w:rPr>
              <w:t>）</w:t>
            </w:r>
          </w:p>
        </w:tc>
      </w:tr>
      <w:tr w14:paraId="3A9E56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7" w:hRule="atLeast"/>
        </w:trPr>
        <w:tc>
          <w:tcPr>
            <w:tcW w:w="1531" w:type="dxa"/>
          </w:tcPr>
          <w:p w14:paraId="4BA78DCE">
            <w:pPr>
              <w:pStyle w:val="10"/>
              <w:spacing w:before="65"/>
              <w:ind w:left="17"/>
              <w:jc w:val="center"/>
              <w:rPr>
                <w:sz w:val="21"/>
              </w:rPr>
            </w:pPr>
            <w:r>
              <w:rPr>
                <w:spacing w:val="-8"/>
                <w:sz w:val="21"/>
              </w:rPr>
              <w:t>姓名</w:t>
            </w:r>
          </w:p>
        </w:tc>
        <w:tc>
          <w:tcPr>
            <w:tcW w:w="1538" w:type="dxa"/>
            <w:gridSpan w:val="2"/>
          </w:tcPr>
          <w:p w14:paraId="2ED0F704">
            <w:pPr>
              <w:pStyle w:val="10"/>
              <w:spacing w:before="65"/>
              <w:ind w:left="349"/>
              <w:rPr>
                <w:sz w:val="21"/>
              </w:rPr>
            </w:pPr>
            <w:r>
              <w:rPr>
                <w:spacing w:val="-7"/>
                <w:sz w:val="21"/>
              </w:rPr>
              <w:t>工作单位</w:t>
            </w:r>
          </w:p>
        </w:tc>
        <w:tc>
          <w:tcPr>
            <w:tcW w:w="1537" w:type="dxa"/>
            <w:gridSpan w:val="2"/>
          </w:tcPr>
          <w:p w14:paraId="11E9550A">
            <w:pPr>
              <w:pStyle w:val="10"/>
              <w:spacing w:before="65"/>
              <w:ind w:left="241"/>
              <w:rPr>
                <w:sz w:val="21"/>
              </w:rPr>
            </w:pPr>
            <w:r>
              <w:rPr>
                <w:spacing w:val="-4"/>
                <w:sz w:val="21"/>
              </w:rPr>
              <w:t>现从事专业</w:t>
            </w:r>
          </w:p>
        </w:tc>
        <w:tc>
          <w:tcPr>
            <w:tcW w:w="1536" w:type="dxa"/>
            <w:gridSpan w:val="2"/>
          </w:tcPr>
          <w:p w14:paraId="2CCB29DD">
            <w:pPr>
              <w:pStyle w:val="10"/>
              <w:spacing w:before="65"/>
              <w:ind w:left="243"/>
              <w:rPr>
                <w:sz w:val="21"/>
              </w:rPr>
            </w:pPr>
            <w:r>
              <w:rPr>
                <w:spacing w:val="-4"/>
                <w:sz w:val="21"/>
              </w:rPr>
              <w:t>职称或职务</w:t>
            </w:r>
          </w:p>
        </w:tc>
        <w:tc>
          <w:tcPr>
            <w:tcW w:w="1536" w:type="dxa"/>
            <w:gridSpan w:val="2"/>
          </w:tcPr>
          <w:p w14:paraId="6EC1C4D1">
            <w:pPr>
              <w:pStyle w:val="10"/>
              <w:spacing w:before="65"/>
              <w:ind w:left="348"/>
              <w:rPr>
                <w:sz w:val="21"/>
              </w:rPr>
            </w:pPr>
            <w:r>
              <w:rPr>
                <w:spacing w:val="-7"/>
                <w:sz w:val="21"/>
              </w:rPr>
              <w:t>项目分工</w:t>
            </w:r>
          </w:p>
        </w:tc>
        <w:tc>
          <w:tcPr>
            <w:tcW w:w="1538" w:type="dxa"/>
            <w:gridSpan w:val="2"/>
          </w:tcPr>
          <w:p w14:paraId="186D4360">
            <w:pPr>
              <w:pStyle w:val="10"/>
              <w:spacing w:before="65"/>
              <w:ind w:left="348"/>
              <w:rPr>
                <w:sz w:val="21"/>
              </w:rPr>
            </w:pPr>
            <w:r>
              <w:rPr>
                <w:spacing w:val="-7"/>
                <w:sz w:val="21"/>
              </w:rPr>
              <w:t>本人签名</w:t>
            </w:r>
          </w:p>
        </w:tc>
      </w:tr>
      <w:tr w14:paraId="7FCAF5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7" w:hRule="atLeast"/>
        </w:trPr>
        <w:tc>
          <w:tcPr>
            <w:tcW w:w="1531" w:type="dxa"/>
          </w:tcPr>
          <w:p w14:paraId="0954C73C">
            <w:pPr>
              <w:pStyle w:val="10"/>
              <w:rPr>
                <w:rFonts w:ascii="Times New Roman"/>
                <w:sz w:val="20"/>
              </w:rPr>
            </w:pPr>
          </w:p>
        </w:tc>
        <w:tc>
          <w:tcPr>
            <w:tcW w:w="1538" w:type="dxa"/>
            <w:gridSpan w:val="2"/>
          </w:tcPr>
          <w:p w14:paraId="439FF1D0">
            <w:pPr>
              <w:pStyle w:val="10"/>
              <w:rPr>
                <w:rFonts w:ascii="Times New Roman"/>
                <w:sz w:val="20"/>
              </w:rPr>
            </w:pPr>
          </w:p>
        </w:tc>
        <w:tc>
          <w:tcPr>
            <w:tcW w:w="1537" w:type="dxa"/>
            <w:gridSpan w:val="2"/>
          </w:tcPr>
          <w:p w14:paraId="258BE4F7">
            <w:pPr>
              <w:pStyle w:val="10"/>
              <w:rPr>
                <w:rFonts w:ascii="Times New Roman"/>
                <w:sz w:val="20"/>
              </w:rPr>
            </w:pPr>
          </w:p>
        </w:tc>
        <w:tc>
          <w:tcPr>
            <w:tcW w:w="1536" w:type="dxa"/>
            <w:gridSpan w:val="2"/>
          </w:tcPr>
          <w:p w14:paraId="4DC2C735">
            <w:pPr>
              <w:pStyle w:val="10"/>
              <w:rPr>
                <w:rFonts w:ascii="Times New Roman"/>
                <w:sz w:val="20"/>
              </w:rPr>
            </w:pPr>
          </w:p>
        </w:tc>
        <w:tc>
          <w:tcPr>
            <w:tcW w:w="1536" w:type="dxa"/>
            <w:gridSpan w:val="2"/>
          </w:tcPr>
          <w:p w14:paraId="5235A238">
            <w:pPr>
              <w:pStyle w:val="10"/>
              <w:rPr>
                <w:rFonts w:ascii="Times New Roman"/>
                <w:sz w:val="20"/>
              </w:rPr>
            </w:pPr>
          </w:p>
        </w:tc>
        <w:tc>
          <w:tcPr>
            <w:tcW w:w="1538" w:type="dxa"/>
            <w:gridSpan w:val="2"/>
          </w:tcPr>
          <w:p w14:paraId="6F5C37F8">
            <w:pPr>
              <w:pStyle w:val="10"/>
              <w:rPr>
                <w:rFonts w:ascii="Times New Roman"/>
                <w:sz w:val="20"/>
              </w:rPr>
            </w:pPr>
          </w:p>
        </w:tc>
      </w:tr>
      <w:tr w14:paraId="1824A9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6" w:hRule="atLeast"/>
        </w:trPr>
        <w:tc>
          <w:tcPr>
            <w:tcW w:w="1531" w:type="dxa"/>
          </w:tcPr>
          <w:p w14:paraId="077BFB7E">
            <w:pPr>
              <w:pStyle w:val="10"/>
              <w:rPr>
                <w:rFonts w:ascii="Times New Roman"/>
                <w:sz w:val="20"/>
              </w:rPr>
            </w:pPr>
          </w:p>
        </w:tc>
        <w:tc>
          <w:tcPr>
            <w:tcW w:w="1538" w:type="dxa"/>
            <w:gridSpan w:val="2"/>
          </w:tcPr>
          <w:p w14:paraId="34686EB6">
            <w:pPr>
              <w:pStyle w:val="10"/>
              <w:rPr>
                <w:rFonts w:ascii="Times New Roman"/>
                <w:sz w:val="20"/>
              </w:rPr>
            </w:pPr>
          </w:p>
        </w:tc>
        <w:tc>
          <w:tcPr>
            <w:tcW w:w="1537" w:type="dxa"/>
            <w:gridSpan w:val="2"/>
          </w:tcPr>
          <w:p w14:paraId="5BE18D82">
            <w:pPr>
              <w:pStyle w:val="10"/>
              <w:rPr>
                <w:rFonts w:ascii="Times New Roman"/>
                <w:sz w:val="20"/>
              </w:rPr>
            </w:pPr>
          </w:p>
        </w:tc>
        <w:tc>
          <w:tcPr>
            <w:tcW w:w="1536" w:type="dxa"/>
            <w:gridSpan w:val="2"/>
          </w:tcPr>
          <w:p w14:paraId="1C5DE4EA">
            <w:pPr>
              <w:pStyle w:val="10"/>
              <w:rPr>
                <w:rFonts w:ascii="Times New Roman"/>
                <w:sz w:val="20"/>
              </w:rPr>
            </w:pPr>
          </w:p>
        </w:tc>
        <w:tc>
          <w:tcPr>
            <w:tcW w:w="1536" w:type="dxa"/>
            <w:gridSpan w:val="2"/>
          </w:tcPr>
          <w:p w14:paraId="7316F751">
            <w:pPr>
              <w:pStyle w:val="10"/>
              <w:rPr>
                <w:rFonts w:ascii="Times New Roman"/>
                <w:sz w:val="20"/>
              </w:rPr>
            </w:pPr>
          </w:p>
        </w:tc>
        <w:tc>
          <w:tcPr>
            <w:tcW w:w="1538" w:type="dxa"/>
            <w:gridSpan w:val="2"/>
          </w:tcPr>
          <w:p w14:paraId="446E74F1">
            <w:pPr>
              <w:pStyle w:val="10"/>
              <w:rPr>
                <w:rFonts w:ascii="Times New Roman"/>
                <w:sz w:val="20"/>
              </w:rPr>
            </w:pPr>
          </w:p>
        </w:tc>
      </w:tr>
      <w:tr w14:paraId="3ECC78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7" w:hRule="atLeast"/>
        </w:trPr>
        <w:tc>
          <w:tcPr>
            <w:tcW w:w="1531" w:type="dxa"/>
          </w:tcPr>
          <w:p w14:paraId="3A849C78">
            <w:pPr>
              <w:pStyle w:val="10"/>
              <w:rPr>
                <w:rFonts w:ascii="Times New Roman"/>
                <w:sz w:val="20"/>
              </w:rPr>
            </w:pPr>
          </w:p>
        </w:tc>
        <w:tc>
          <w:tcPr>
            <w:tcW w:w="1538" w:type="dxa"/>
            <w:gridSpan w:val="2"/>
          </w:tcPr>
          <w:p w14:paraId="1231C676">
            <w:pPr>
              <w:pStyle w:val="10"/>
              <w:rPr>
                <w:rFonts w:ascii="Times New Roman"/>
                <w:sz w:val="20"/>
              </w:rPr>
            </w:pPr>
          </w:p>
        </w:tc>
        <w:tc>
          <w:tcPr>
            <w:tcW w:w="1537" w:type="dxa"/>
            <w:gridSpan w:val="2"/>
          </w:tcPr>
          <w:p w14:paraId="6448AA3B">
            <w:pPr>
              <w:pStyle w:val="10"/>
              <w:rPr>
                <w:rFonts w:ascii="Times New Roman"/>
                <w:sz w:val="20"/>
              </w:rPr>
            </w:pPr>
          </w:p>
        </w:tc>
        <w:tc>
          <w:tcPr>
            <w:tcW w:w="1536" w:type="dxa"/>
            <w:gridSpan w:val="2"/>
          </w:tcPr>
          <w:p w14:paraId="446B2F0D">
            <w:pPr>
              <w:pStyle w:val="10"/>
              <w:rPr>
                <w:rFonts w:ascii="Times New Roman"/>
                <w:sz w:val="20"/>
              </w:rPr>
            </w:pPr>
          </w:p>
        </w:tc>
        <w:tc>
          <w:tcPr>
            <w:tcW w:w="1536" w:type="dxa"/>
            <w:gridSpan w:val="2"/>
          </w:tcPr>
          <w:p w14:paraId="296CD3A7">
            <w:pPr>
              <w:pStyle w:val="10"/>
              <w:rPr>
                <w:rFonts w:ascii="Times New Roman"/>
                <w:sz w:val="20"/>
              </w:rPr>
            </w:pPr>
          </w:p>
        </w:tc>
        <w:tc>
          <w:tcPr>
            <w:tcW w:w="1538" w:type="dxa"/>
            <w:gridSpan w:val="2"/>
          </w:tcPr>
          <w:p w14:paraId="65F908DE">
            <w:pPr>
              <w:pStyle w:val="10"/>
              <w:rPr>
                <w:rFonts w:ascii="Times New Roman"/>
                <w:sz w:val="20"/>
              </w:rPr>
            </w:pPr>
          </w:p>
        </w:tc>
      </w:tr>
      <w:tr w14:paraId="66D283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6" w:hRule="atLeast"/>
        </w:trPr>
        <w:tc>
          <w:tcPr>
            <w:tcW w:w="1531" w:type="dxa"/>
          </w:tcPr>
          <w:p w14:paraId="7E033007">
            <w:pPr>
              <w:pStyle w:val="10"/>
              <w:rPr>
                <w:rFonts w:ascii="Times New Roman"/>
                <w:sz w:val="20"/>
              </w:rPr>
            </w:pPr>
          </w:p>
        </w:tc>
        <w:tc>
          <w:tcPr>
            <w:tcW w:w="1538" w:type="dxa"/>
            <w:gridSpan w:val="2"/>
          </w:tcPr>
          <w:p w14:paraId="5A24B3DA">
            <w:pPr>
              <w:pStyle w:val="10"/>
              <w:rPr>
                <w:rFonts w:ascii="Times New Roman"/>
                <w:sz w:val="20"/>
              </w:rPr>
            </w:pPr>
          </w:p>
        </w:tc>
        <w:tc>
          <w:tcPr>
            <w:tcW w:w="1537" w:type="dxa"/>
            <w:gridSpan w:val="2"/>
          </w:tcPr>
          <w:p w14:paraId="3D03E075">
            <w:pPr>
              <w:pStyle w:val="10"/>
              <w:rPr>
                <w:rFonts w:ascii="Times New Roman"/>
                <w:sz w:val="20"/>
              </w:rPr>
            </w:pPr>
          </w:p>
        </w:tc>
        <w:tc>
          <w:tcPr>
            <w:tcW w:w="1536" w:type="dxa"/>
            <w:gridSpan w:val="2"/>
          </w:tcPr>
          <w:p w14:paraId="2E4690F8">
            <w:pPr>
              <w:pStyle w:val="10"/>
              <w:rPr>
                <w:rFonts w:ascii="Times New Roman"/>
                <w:sz w:val="20"/>
              </w:rPr>
            </w:pPr>
          </w:p>
        </w:tc>
        <w:tc>
          <w:tcPr>
            <w:tcW w:w="1536" w:type="dxa"/>
            <w:gridSpan w:val="2"/>
          </w:tcPr>
          <w:p w14:paraId="047FF60F">
            <w:pPr>
              <w:pStyle w:val="10"/>
              <w:rPr>
                <w:rFonts w:ascii="Times New Roman"/>
                <w:sz w:val="20"/>
              </w:rPr>
            </w:pPr>
          </w:p>
        </w:tc>
        <w:tc>
          <w:tcPr>
            <w:tcW w:w="1538" w:type="dxa"/>
            <w:gridSpan w:val="2"/>
          </w:tcPr>
          <w:p w14:paraId="0BB53F4E">
            <w:pPr>
              <w:pStyle w:val="10"/>
              <w:rPr>
                <w:rFonts w:ascii="Times New Roman"/>
                <w:sz w:val="20"/>
              </w:rPr>
            </w:pPr>
          </w:p>
        </w:tc>
      </w:tr>
      <w:tr w14:paraId="3C477B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7" w:hRule="atLeast"/>
        </w:trPr>
        <w:tc>
          <w:tcPr>
            <w:tcW w:w="1531" w:type="dxa"/>
          </w:tcPr>
          <w:p w14:paraId="1D59F66F">
            <w:pPr>
              <w:pStyle w:val="10"/>
              <w:rPr>
                <w:rFonts w:ascii="Times New Roman"/>
                <w:sz w:val="20"/>
              </w:rPr>
            </w:pPr>
          </w:p>
        </w:tc>
        <w:tc>
          <w:tcPr>
            <w:tcW w:w="1538" w:type="dxa"/>
            <w:gridSpan w:val="2"/>
          </w:tcPr>
          <w:p w14:paraId="108A6B01">
            <w:pPr>
              <w:pStyle w:val="10"/>
              <w:rPr>
                <w:rFonts w:ascii="Times New Roman"/>
                <w:sz w:val="20"/>
              </w:rPr>
            </w:pPr>
          </w:p>
        </w:tc>
        <w:tc>
          <w:tcPr>
            <w:tcW w:w="1537" w:type="dxa"/>
            <w:gridSpan w:val="2"/>
          </w:tcPr>
          <w:p w14:paraId="3896CFC4">
            <w:pPr>
              <w:pStyle w:val="10"/>
              <w:rPr>
                <w:rFonts w:ascii="Times New Roman"/>
                <w:sz w:val="20"/>
              </w:rPr>
            </w:pPr>
          </w:p>
        </w:tc>
        <w:tc>
          <w:tcPr>
            <w:tcW w:w="1536" w:type="dxa"/>
            <w:gridSpan w:val="2"/>
          </w:tcPr>
          <w:p w14:paraId="7E296ECD">
            <w:pPr>
              <w:pStyle w:val="10"/>
              <w:rPr>
                <w:rFonts w:ascii="Times New Roman"/>
                <w:sz w:val="20"/>
              </w:rPr>
            </w:pPr>
          </w:p>
        </w:tc>
        <w:tc>
          <w:tcPr>
            <w:tcW w:w="1536" w:type="dxa"/>
            <w:gridSpan w:val="2"/>
          </w:tcPr>
          <w:p w14:paraId="7A02095C">
            <w:pPr>
              <w:pStyle w:val="10"/>
              <w:rPr>
                <w:rFonts w:ascii="Times New Roman"/>
                <w:sz w:val="20"/>
              </w:rPr>
            </w:pPr>
          </w:p>
        </w:tc>
        <w:tc>
          <w:tcPr>
            <w:tcW w:w="1538" w:type="dxa"/>
            <w:gridSpan w:val="2"/>
          </w:tcPr>
          <w:p w14:paraId="7F3C010D">
            <w:pPr>
              <w:pStyle w:val="10"/>
              <w:rPr>
                <w:rFonts w:ascii="Times New Roman"/>
                <w:sz w:val="20"/>
              </w:rPr>
            </w:pPr>
          </w:p>
        </w:tc>
      </w:tr>
      <w:tr w14:paraId="2FD37B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17" w:hRule="atLeast"/>
        </w:trPr>
        <w:tc>
          <w:tcPr>
            <w:tcW w:w="1531" w:type="dxa"/>
          </w:tcPr>
          <w:p w14:paraId="3D3894C2">
            <w:pPr>
              <w:pStyle w:val="10"/>
              <w:spacing w:before="135"/>
              <w:rPr>
                <w:sz w:val="21"/>
              </w:rPr>
            </w:pPr>
          </w:p>
          <w:p w14:paraId="0C678CD9">
            <w:pPr>
              <w:pStyle w:val="10"/>
              <w:spacing w:line="213" w:lineRule="auto"/>
              <w:ind w:left="658" w:right="115" w:hanging="524"/>
              <w:rPr>
                <w:sz w:val="21"/>
              </w:rPr>
            </w:pPr>
            <w:r>
              <w:rPr>
                <w:spacing w:val="-2"/>
                <w:sz w:val="21"/>
              </w:rPr>
              <w:t>项目主要内容</w:t>
            </w:r>
            <w:r>
              <w:rPr>
                <w:spacing w:val="-10"/>
                <w:sz w:val="21"/>
              </w:rPr>
              <w:t>和</w:t>
            </w:r>
          </w:p>
          <w:p w14:paraId="70525C5F">
            <w:pPr>
              <w:pStyle w:val="10"/>
              <w:spacing w:line="247" w:lineRule="exact"/>
              <w:ind w:left="135"/>
              <w:rPr>
                <w:sz w:val="21"/>
              </w:rPr>
            </w:pPr>
            <w:r>
              <w:rPr>
                <w:spacing w:val="-4"/>
                <w:sz w:val="21"/>
              </w:rPr>
              <w:t>主要完成指标</w:t>
            </w:r>
          </w:p>
        </w:tc>
        <w:tc>
          <w:tcPr>
            <w:tcW w:w="7685" w:type="dxa"/>
            <w:gridSpan w:val="10"/>
          </w:tcPr>
          <w:p w14:paraId="6A2206C5">
            <w:pPr>
              <w:pStyle w:val="10"/>
              <w:rPr>
                <w:sz w:val="21"/>
              </w:rPr>
            </w:pPr>
          </w:p>
          <w:p w14:paraId="02B2A3D7">
            <w:pPr>
              <w:pStyle w:val="10"/>
              <w:spacing w:before="83"/>
              <w:rPr>
                <w:sz w:val="21"/>
              </w:rPr>
            </w:pPr>
          </w:p>
          <w:p w14:paraId="0CCDBE23">
            <w:pPr>
              <w:pStyle w:val="10"/>
              <w:ind w:left="106"/>
              <w:rPr>
                <w:sz w:val="21"/>
              </w:rPr>
            </w:pPr>
            <w:r>
              <w:rPr>
                <w:spacing w:val="-2"/>
                <w:sz w:val="21"/>
              </w:rPr>
              <w:t>（300字以内</w:t>
            </w:r>
            <w:r>
              <w:rPr>
                <w:spacing w:val="-10"/>
                <w:sz w:val="21"/>
              </w:rPr>
              <w:t>）</w:t>
            </w:r>
          </w:p>
        </w:tc>
      </w:tr>
      <w:tr w14:paraId="6B9247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5" w:hRule="atLeast"/>
        </w:trPr>
        <w:tc>
          <w:tcPr>
            <w:tcW w:w="3069" w:type="dxa"/>
            <w:gridSpan w:val="3"/>
          </w:tcPr>
          <w:p w14:paraId="33B6676D">
            <w:pPr>
              <w:pStyle w:val="10"/>
              <w:spacing w:before="65"/>
              <w:ind w:left="903"/>
              <w:rPr>
                <w:sz w:val="21"/>
              </w:rPr>
            </w:pPr>
            <w:r>
              <w:rPr>
                <w:spacing w:val="-4"/>
                <w:sz w:val="21"/>
              </w:rPr>
              <w:t>高校院所意见</w:t>
            </w:r>
          </w:p>
        </w:tc>
        <w:tc>
          <w:tcPr>
            <w:tcW w:w="3073" w:type="dxa"/>
            <w:gridSpan w:val="4"/>
          </w:tcPr>
          <w:p w14:paraId="44A0337B">
            <w:pPr>
              <w:pStyle w:val="10"/>
              <w:spacing w:before="65"/>
              <w:ind w:left="906"/>
              <w:rPr>
                <w:sz w:val="21"/>
              </w:rPr>
            </w:pPr>
            <w:r>
              <w:rPr>
                <w:spacing w:val="-4"/>
                <w:sz w:val="21"/>
              </w:rPr>
              <w:t>合作企业意见</w:t>
            </w:r>
          </w:p>
        </w:tc>
        <w:tc>
          <w:tcPr>
            <w:tcW w:w="3074" w:type="dxa"/>
            <w:gridSpan w:val="4"/>
          </w:tcPr>
          <w:p w14:paraId="78B4664F">
            <w:pPr>
              <w:pStyle w:val="10"/>
              <w:spacing w:before="65"/>
              <w:ind w:left="379"/>
              <w:rPr>
                <w:sz w:val="21"/>
              </w:rPr>
            </w:pPr>
            <w:r>
              <w:rPr>
                <w:spacing w:val="-2"/>
                <w:sz w:val="21"/>
              </w:rPr>
              <w:t>县（市、区）</w:t>
            </w:r>
            <w:r>
              <w:rPr>
                <w:spacing w:val="-4"/>
                <w:sz w:val="21"/>
              </w:rPr>
              <w:t>科技局意见</w:t>
            </w:r>
          </w:p>
        </w:tc>
      </w:tr>
      <w:tr w14:paraId="384FCD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19" w:hRule="atLeast"/>
        </w:trPr>
        <w:tc>
          <w:tcPr>
            <w:tcW w:w="3069" w:type="dxa"/>
            <w:gridSpan w:val="3"/>
          </w:tcPr>
          <w:p w14:paraId="215773BE">
            <w:pPr>
              <w:pStyle w:val="10"/>
              <w:spacing w:before="162"/>
              <w:rPr>
                <w:sz w:val="21"/>
              </w:rPr>
            </w:pPr>
          </w:p>
          <w:p w14:paraId="730C8B88">
            <w:pPr>
              <w:pStyle w:val="10"/>
              <w:tabs>
                <w:tab w:val="left" w:pos="1637"/>
                <w:tab w:val="left" w:pos="2163"/>
              </w:tabs>
              <w:spacing w:line="427" w:lineRule="auto"/>
              <w:ind w:left="694" w:right="674"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c>
          <w:tcPr>
            <w:tcW w:w="3073" w:type="dxa"/>
            <w:gridSpan w:val="4"/>
          </w:tcPr>
          <w:p w14:paraId="2F0837CF">
            <w:pPr>
              <w:pStyle w:val="10"/>
              <w:spacing w:before="162"/>
              <w:rPr>
                <w:sz w:val="21"/>
              </w:rPr>
            </w:pPr>
          </w:p>
          <w:p w14:paraId="44947A52">
            <w:pPr>
              <w:pStyle w:val="10"/>
              <w:tabs>
                <w:tab w:val="left" w:pos="1640"/>
                <w:tab w:val="left" w:pos="2166"/>
              </w:tabs>
              <w:spacing w:line="427" w:lineRule="auto"/>
              <w:ind w:left="695" w:right="675"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c>
          <w:tcPr>
            <w:tcW w:w="3074" w:type="dxa"/>
            <w:gridSpan w:val="4"/>
          </w:tcPr>
          <w:p w14:paraId="09891104">
            <w:pPr>
              <w:pStyle w:val="10"/>
              <w:spacing w:before="162"/>
              <w:rPr>
                <w:sz w:val="21"/>
              </w:rPr>
            </w:pPr>
          </w:p>
          <w:p w14:paraId="612A3B04">
            <w:pPr>
              <w:pStyle w:val="10"/>
              <w:tabs>
                <w:tab w:val="left" w:pos="1642"/>
                <w:tab w:val="left" w:pos="2165"/>
              </w:tabs>
              <w:spacing w:line="427" w:lineRule="auto"/>
              <w:ind w:left="696" w:right="677"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r>
    </w:tbl>
    <w:p w14:paraId="044789F7">
      <w:pPr>
        <w:pStyle w:val="10"/>
        <w:spacing w:after="0" w:line="427" w:lineRule="auto"/>
        <w:rPr>
          <w:sz w:val="21"/>
        </w:rPr>
        <w:sectPr>
          <w:headerReference r:id="rId10" w:type="default"/>
          <w:footerReference r:id="rId11" w:type="default"/>
          <w:pgSz w:w="11910" w:h="16840"/>
          <w:pgMar w:top="2580" w:right="1275" w:bottom="1840" w:left="1275" w:header="1603" w:footer="1640" w:gutter="0"/>
          <w:cols w:space="720" w:num="1"/>
        </w:sectPr>
      </w:pPr>
    </w:p>
    <w:p w14:paraId="472C317B">
      <w:pPr>
        <w:spacing w:before="215" w:after="36"/>
        <w:ind w:left="465" w:right="0" w:firstLine="0"/>
        <w:jc w:val="left"/>
        <w:rPr>
          <w:sz w:val="30"/>
        </w:rPr>
      </w:pPr>
      <w:r>
        <w:rPr>
          <w:sz w:val="30"/>
        </w:rPr>
        <w:t>江</w:t>
      </w:r>
      <w:r>
        <w:rPr>
          <w:spacing w:val="10"/>
          <w:sz w:val="30"/>
        </w:rPr>
        <w:t>苏</w:t>
      </w:r>
      <w:r>
        <w:rPr>
          <w:spacing w:val="10"/>
          <w:position w:val="-3"/>
          <w:sz w:val="30"/>
        </w:rPr>
        <w:drawing>
          <wp:inline distT="0" distB="0" distL="0" distR="0">
            <wp:extent cx="183515" cy="183515"/>
            <wp:effectExtent l="0" t="0" r="0" b="0"/>
            <wp:docPr id="19" name="Image 19"/>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27" cstate="print"/>
                    <a:stretch>
                      <a:fillRect/>
                    </a:stretch>
                  </pic:blipFill>
                  <pic:spPr>
                    <a:xfrm>
                      <a:off x="0" y="0"/>
                      <a:ext cx="184149" cy="184149"/>
                    </a:xfrm>
                    <a:prstGeom prst="rect">
                      <a:avLst/>
                    </a:prstGeom>
                  </pic:spPr>
                </pic:pic>
              </a:graphicData>
            </a:graphic>
          </wp:inline>
        </w:drawing>
      </w:r>
      <w:r>
        <w:rPr>
          <w:sz w:val="30"/>
        </w:rPr>
        <w:t>产学研合作项目申报书（技术交易活动促成的合作项目</w:t>
      </w:r>
      <w:r>
        <w:rPr>
          <w:spacing w:val="-10"/>
          <w:sz w:val="30"/>
        </w:rPr>
        <w:t>）</w:t>
      </w:r>
    </w:p>
    <w:tbl>
      <w:tblPr>
        <w:tblStyle w:val="6"/>
        <w:tblW w:w="0" w:type="auto"/>
        <w:tblInd w:w="8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531"/>
        <w:gridCol w:w="609"/>
        <w:gridCol w:w="929"/>
        <w:gridCol w:w="1537"/>
        <w:gridCol w:w="1536"/>
        <w:gridCol w:w="243"/>
        <w:gridCol w:w="1293"/>
        <w:gridCol w:w="122"/>
        <w:gridCol w:w="1416"/>
      </w:tblGrid>
      <w:tr w14:paraId="6BAEF4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5" w:hRule="atLeast"/>
        </w:trPr>
        <w:tc>
          <w:tcPr>
            <w:tcW w:w="2140" w:type="dxa"/>
            <w:gridSpan w:val="2"/>
          </w:tcPr>
          <w:p w14:paraId="17A332D9">
            <w:pPr>
              <w:pStyle w:val="10"/>
              <w:spacing w:line="220" w:lineRule="exact"/>
              <w:ind w:left="229" w:right="211" w:firstLine="105"/>
              <w:rPr>
                <w:sz w:val="21"/>
              </w:rPr>
            </w:pPr>
            <w:r>
              <w:rPr>
                <w:spacing w:val="-2"/>
                <w:sz w:val="21"/>
              </w:rPr>
              <w:t>合作双方参加的</w:t>
            </w:r>
            <w:r>
              <w:rPr>
                <w:spacing w:val="-4"/>
                <w:sz w:val="21"/>
              </w:rPr>
              <w:t>技术交易活动名称</w:t>
            </w:r>
          </w:p>
        </w:tc>
        <w:tc>
          <w:tcPr>
            <w:tcW w:w="4245" w:type="dxa"/>
            <w:gridSpan w:val="4"/>
          </w:tcPr>
          <w:p w14:paraId="7FF9CE17">
            <w:pPr>
              <w:pStyle w:val="10"/>
              <w:spacing w:before="90"/>
              <w:ind w:left="107"/>
              <w:rPr>
                <w:sz w:val="21"/>
              </w:rPr>
            </w:pPr>
            <w:r>
              <w:rPr>
                <w:spacing w:val="-4"/>
                <w:sz w:val="21"/>
              </w:rPr>
              <w:t>□成果（专利）</w:t>
            </w:r>
            <w:r>
              <w:rPr>
                <w:spacing w:val="9"/>
                <w:sz w:val="21"/>
              </w:rPr>
              <w:t>拍卖季 □</w:t>
            </w:r>
            <w:r>
              <w:rPr>
                <w:rFonts w:ascii="Times New Roman" w:hAnsi="Times New Roman" w:eastAsia="Times New Roman"/>
                <w:spacing w:val="-4"/>
                <w:sz w:val="21"/>
              </w:rPr>
              <w:t>J-TOP</w:t>
            </w:r>
            <w:r>
              <w:rPr>
                <w:spacing w:val="-6"/>
                <w:sz w:val="21"/>
              </w:rPr>
              <w:t>创新挑战季</w:t>
            </w:r>
          </w:p>
        </w:tc>
        <w:tc>
          <w:tcPr>
            <w:tcW w:w="1415" w:type="dxa"/>
            <w:gridSpan w:val="2"/>
          </w:tcPr>
          <w:p w14:paraId="41198AF7">
            <w:pPr>
              <w:pStyle w:val="10"/>
              <w:spacing w:before="90"/>
              <w:ind w:left="112"/>
              <w:rPr>
                <w:sz w:val="21"/>
              </w:rPr>
            </w:pPr>
            <w:r>
              <w:rPr>
                <w:spacing w:val="-14"/>
                <w:sz w:val="21"/>
              </w:rPr>
              <w:t>交易订单编号</w:t>
            </w:r>
          </w:p>
        </w:tc>
        <w:tc>
          <w:tcPr>
            <w:tcW w:w="1416" w:type="dxa"/>
          </w:tcPr>
          <w:p w14:paraId="722DFDF7">
            <w:pPr>
              <w:pStyle w:val="10"/>
              <w:rPr>
                <w:rFonts w:ascii="Times New Roman"/>
                <w:sz w:val="20"/>
              </w:rPr>
            </w:pPr>
          </w:p>
        </w:tc>
      </w:tr>
      <w:tr w14:paraId="03A6DC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2140" w:type="dxa"/>
            <w:gridSpan w:val="2"/>
          </w:tcPr>
          <w:p w14:paraId="30B04E0C">
            <w:pPr>
              <w:pStyle w:val="10"/>
              <w:spacing w:before="64"/>
              <w:ind w:left="123"/>
              <w:rPr>
                <w:sz w:val="21"/>
              </w:rPr>
            </w:pPr>
            <w:r>
              <w:rPr>
                <w:spacing w:val="-3"/>
                <w:sz w:val="21"/>
              </w:rPr>
              <w:t>签订的五技合同类型</w:t>
            </w:r>
          </w:p>
        </w:tc>
        <w:tc>
          <w:tcPr>
            <w:tcW w:w="7076" w:type="dxa"/>
            <w:gridSpan w:val="7"/>
          </w:tcPr>
          <w:p w14:paraId="66022115">
            <w:pPr>
              <w:pStyle w:val="10"/>
              <w:spacing w:before="64"/>
              <w:ind w:left="491"/>
              <w:rPr>
                <w:sz w:val="21"/>
              </w:rPr>
            </w:pPr>
            <w:r>
              <w:rPr>
                <w:sz w:val="21"/>
              </w:rPr>
              <w:t>□技术开发</w:t>
            </w:r>
            <w:r>
              <w:rPr>
                <w:spacing w:val="43"/>
                <w:w w:val="150"/>
                <w:sz w:val="21"/>
              </w:rPr>
              <w:t xml:space="preserve"> </w:t>
            </w:r>
            <w:r>
              <w:rPr>
                <w:sz w:val="21"/>
              </w:rPr>
              <w:t>□技术转让</w:t>
            </w:r>
            <w:r>
              <w:rPr>
                <w:spacing w:val="43"/>
                <w:w w:val="150"/>
                <w:sz w:val="21"/>
              </w:rPr>
              <w:t xml:space="preserve"> </w:t>
            </w:r>
            <w:r>
              <w:rPr>
                <w:sz w:val="21"/>
              </w:rPr>
              <w:t>□技术许可</w:t>
            </w:r>
            <w:r>
              <w:rPr>
                <w:spacing w:val="44"/>
                <w:w w:val="150"/>
                <w:sz w:val="21"/>
              </w:rPr>
              <w:t xml:space="preserve"> </w:t>
            </w:r>
            <w:r>
              <w:rPr>
                <w:sz w:val="21"/>
              </w:rPr>
              <w:t>□技术咨询</w:t>
            </w:r>
            <w:r>
              <w:rPr>
                <w:spacing w:val="43"/>
                <w:w w:val="150"/>
                <w:sz w:val="21"/>
              </w:rPr>
              <w:t xml:space="preserve"> </w:t>
            </w:r>
            <w:r>
              <w:rPr>
                <w:spacing w:val="-2"/>
                <w:sz w:val="21"/>
              </w:rPr>
              <w:t>□技术服务</w:t>
            </w:r>
          </w:p>
        </w:tc>
      </w:tr>
      <w:tr w14:paraId="33FA16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vMerge w:val="restart"/>
          </w:tcPr>
          <w:p w14:paraId="3EC7F9B5">
            <w:pPr>
              <w:pStyle w:val="10"/>
              <w:spacing w:before="7"/>
              <w:rPr>
                <w:sz w:val="21"/>
              </w:rPr>
            </w:pPr>
          </w:p>
          <w:p w14:paraId="217FCA64">
            <w:pPr>
              <w:pStyle w:val="10"/>
              <w:ind w:left="135"/>
              <w:rPr>
                <w:sz w:val="21"/>
              </w:rPr>
            </w:pPr>
            <w:r>
              <w:rPr>
                <w:spacing w:val="-4"/>
                <w:sz w:val="21"/>
              </w:rPr>
              <w:t>合作双方名称</w:t>
            </w:r>
          </w:p>
        </w:tc>
        <w:tc>
          <w:tcPr>
            <w:tcW w:w="7685" w:type="dxa"/>
            <w:gridSpan w:val="8"/>
          </w:tcPr>
          <w:p w14:paraId="0D3F6468">
            <w:pPr>
              <w:pStyle w:val="10"/>
              <w:spacing w:before="65"/>
              <w:ind w:left="106"/>
              <w:rPr>
                <w:sz w:val="21"/>
              </w:rPr>
            </w:pPr>
            <w:r>
              <w:rPr>
                <w:spacing w:val="-2"/>
                <w:sz w:val="21"/>
              </w:rPr>
              <w:t>技术输出方（指高校院所）</w:t>
            </w:r>
            <w:r>
              <w:rPr>
                <w:spacing w:val="-5"/>
                <w:sz w:val="21"/>
              </w:rPr>
              <w:t>名称：</w:t>
            </w:r>
          </w:p>
        </w:tc>
      </w:tr>
      <w:tr w14:paraId="415E8A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vMerge w:val="continue"/>
            <w:tcBorders>
              <w:top w:val="nil"/>
            </w:tcBorders>
          </w:tcPr>
          <w:p w14:paraId="4B0248D6">
            <w:pPr>
              <w:rPr>
                <w:sz w:val="2"/>
                <w:szCs w:val="2"/>
              </w:rPr>
            </w:pPr>
          </w:p>
        </w:tc>
        <w:tc>
          <w:tcPr>
            <w:tcW w:w="7685" w:type="dxa"/>
            <w:gridSpan w:val="8"/>
          </w:tcPr>
          <w:p w14:paraId="17CBDAF3">
            <w:pPr>
              <w:pStyle w:val="10"/>
              <w:spacing w:before="63"/>
              <w:ind w:left="106"/>
              <w:rPr>
                <w:sz w:val="21"/>
              </w:rPr>
            </w:pPr>
            <w:r>
              <w:rPr>
                <w:spacing w:val="-2"/>
                <w:sz w:val="21"/>
              </w:rPr>
              <w:t>技术吸纳方（指江苏企业）</w:t>
            </w:r>
            <w:r>
              <w:rPr>
                <w:spacing w:val="-5"/>
                <w:sz w:val="21"/>
              </w:rPr>
              <w:t>名称：</w:t>
            </w:r>
          </w:p>
        </w:tc>
      </w:tr>
      <w:tr w14:paraId="350F99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39B19C3A">
            <w:pPr>
              <w:pStyle w:val="10"/>
              <w:spacing w:before="64"/>
              <w:ind w:left="17"/>
              <w:jc w:val="center"/>
              <w:rPr>
                <w:sz w:val="21"/>
              </w:rPr>
            </w:pPr>
            <w:r>
              <w:rPr>
                <w:spacing w:val="-4"/>
                <w:sz w:val="21"/>
              </w:rPr>
              <w:t>合同起止时间</w:t>
            </w:r>
          </w:p>
        </w:tc>
        <w:tc>
          <w:tcPr>
            <w:tcW w:w="1538" w:type="dxa"/>
            <w:gridSpan w:val="2"/>
          </w:tcPr>
          <w:p w14:paraId="5917BACC">
            <w:pPr>
              <w:pStyle w:val="10"/>
              <w:rPr>
                <w:rFonts w:ascii="Times New Roman"/>
                <w:sz w:val="20"/>
              </w:rPr>
            </w:pPr>
          </w:p>
        </w:tc>
        <w:tc>
          <w:tcPr>
            <w:tcW w:w="1537" w:type="dxa"/>
          </w:tcPr>
          <w:p w14:paraId="6D2118CE">
            <w:pPr>
              <w:pStyle w:val="10"/>
              <w:spacing w:before="64"/>
              <w:ind w:left="106"/>
              <w:jc w:val="center"/>
              <w:rPr>
                <w:sz w:val="21"/>
              </w:rPr>
            </w:pPr>
            <w:r>
              <w:rPr>
                <w:spacing w:val="-12"/>
                <w:sz w:val="21"/>
              </w:rPr>
              <w:t>合同额（万元）</w:t>
            </w:r>
          </w:p>
        </w:tc>
        <w:tc>
          <w:tcPr>
            <w:tcW w:w="1536" w:type="dxa"/>
          </w:tcPr>
          <w:p w14:paraId="231D5BA7">
            <w:pPr>
              <w:pStyle w:val="10"/>
              <w:rPr>
                <w:rFonts w:ascii="Times New Roman"/>
                <w:sz w:val="20"/>
              </w:rPr>
            </w:pPr>
          </w:p>
        </w:tc>
        <w:tc>
          <w:tcPr>
            <w:tcW w:w="1536" w:type="dxa"/>
            <w:gridSpan w:val="2"/>
          </w:tcPr>
          <w:p w14:paraId="6F524412">
            <w:pPr>
              <w:pStyle w:val="10"/>
              <w:spacing w:before="64"/>
              <w:ind w:left="108" w:right="-29"/>
              <w:rPr>
                <w:sz w:val="21"/>
              </w:rPr>
            </w:pPr>
            <w:r>
              <w:rPr>
                <w:spacing w:val="-10"/>
                <w:sz w:val="21"/>
              </w:rPr>
              <w:t>到账额（万元</w:t>
            </w:r>
            <w:r>
              <w:rPr>
                <w:spacing w:val="-12"/>
                <w:sz w:val="21"/>
              </w:rPr>
              <w:t>）</w:t>
            </w:r>
          </w:p>
        </w:tc>
        <w:tc>
          <w:tcPr>
            <w:tcW w:w="1538" w:type="dxa"/>
            <w:gridSpan w:val="2"/>
          </w:tcPr>
          <w:p w14:paraId="614F2B89">
            <w:pPr>
              <w:pStyle w:val="10"/>
              <w:rPr>
                <w:rFonts w:ascii="Times New Roman"/>
                <w:sz w:val="20"/>
              </w:rPr>
            </w:pPr>
          </w:p>
        </w:tc>
      </w:tr>
      <w:tr w14:paraId="7D11A3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53B607C5">
            <w:pPr>
              <w:pStyle w:val="10"/>
              <w:spacing w:before="65"/>
              <w:ind w:left="17"/>
              <w:jc w:val="center"/>
              <w:rPr>
                <w:sz w:val="21"/>
              </w:rPr>
            </w:pPr>
            <w:r>
              <w:rPr>
                <w:spacing w:val="-4"/>
                <w:sz w:val="21"/>
              </w:rPr>
              <w:t>发票开票时间</w:t>
            </w:r>
          </w:p>
        </w:tc>
        <w:tc>
          <w:tcPr>
            <w:tcW w:w="7685" w:type="dxa"/>
            <w:gridSpan w:val="8"/>
          </w:tcPr>
          <w:p w14:paraId="511EC31B">
            <w:pPr>
              <w:pStyle w:val="10"/>
              <w:rPr>
                <w:rFonts w:ascii="Times New Roman"/>
                <w:sz w:val="20"/>
              </w:rPr>
            </w:pPr>
          </w:p>
        </w:tc>
      </w:tr>
      <w:tr w14:paraId="757939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4606" w:type="dxa"/>
            <w:gridSpan w:val="4"/>
          </w:tcPr>
          <w:p w14:paraId="3DB9E48C">
            <w:pPr>
              <w:pStyle w:val="10"/>
              <w:spacing w:before="95"/>
              <w:ind w:left="106"/>
              <w:rPr>
                <w:sz w:val="18"/>
              </w:rPr>
            </w:pPr>
            <w:r>
              <w:rPr>
                <w:spacing w:val="-15"/>
                <w:sz w:val="18"/>
              </w:rPr>
              <w:t>是否在“江苏省技术合同认定登记系统”完成合同认定登记</w:t>
            </w:r>
          </w:p>
        </w:tc>
        <w:tc>
          <w:tcPr>
            <w:tcW w:w="1536" w:type="dxa"/>
          </w:tcPr>
          <w:p w14:paraId="4BF97F1C">
            <w:pPr>
              <w:pStyle w:val="10"/>
              <w:spacing w:before="63"/>
              <w:ind w:left="18" w:right="2"/>
              <w:jc w:val="center"/>
              <w:rPr>
                <w:sz w:val="21"/>
              </w:rPr>
            </w:pPr>
            <w:r>
              <w:rPr>
                <w:spacing w:val="-3"/>
                <w:sz w:val="21"/>
              </w:rPr>
              <w:t>□是 □否</w:t>
            </w:r>
          </w:p>
        </w:tc>
        <w:tc>
          <w:tcPr>
            <w:tcW w:w="1536" w:type="dxa"/>
            <w:gridSpan w:val="2"/>
          </w:tcPr>
          <w:p w14:paraId="70C11436">
            <w:pPr>
              <w:pStyle w:val="10"/>
              <w:spacing w:before="63"/>
              <w:ind w:left="137"/>
              <w:rPr>
                <w:sz w:val="21"/>
              </w:rPr>
            </w:pPr>
            <w:r>
              <w:rPr>
                <w:spacing w:val="-4"/>
                <w:sz w:val="21"/>
              </w:rPr>
              <w:t>合同登记编号</w:t>
            </w:r>
          </w:p>
        </w:tc>
        <w:tc>
          <w:tcPr>
            <w:tcW w:w="1538" w:type="dxa"/>
            <w:gridSpan w:val="2"/>
          </w:tcPr>
          <w:p w14:paraId="23E439AE">
            <w:pPr>
              <w:pStyle w:val="10"/>
              <w:rPr>
                <w:rFonts w:ascii="Times New Roman"/>
                <w:sz w:val="20"/>
              </w:rPr>
            </w:pPr>
          </w:p>
        </w:tc>
      </w:tr>
      <w:tr w14:paraId="0ECB60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6EA97234">
            <w:pPr>
              <w:pStyle w:val="10"/>
              <w:spacing w:before="64"/>
              <w:ind w:left="17" w:right="2"/>
              <w:jc w:val="center"/>
              <w:rPr>
                <w:sz w:val="21"/>
              </w:rPr>
            </w:pPr>
            <w:r>
              <w:rPr>
                <w:spacing w:val="-7"/>
                <w:sz w:val="21"/>
              </w:rPr>
              <w:t>项目名称</w:t>
            </w:r>
          </w:p>
        </w:tc>
        <w:tc>
          <w:tcPr>
            <w:tcW w:w="7685" w:type="dxa"/>
            <w:gridSpan w:val="8"/>
          </w:tcPr>
          <w:p w14:paraId="10268824">
            <w:pPr>
              <w:pStyle w:val="10"/>
              <w:rPr>
                <w:rFonts w:ascii="Times New Roman"/>
                <w:sz w:val="20"/>
              </w:rPr>
            </w:pPr>
          </w:p>
        </w:tc>
      </w:tr>
      <w:tr w14:paraId="6651E7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0" w:hRule="atLeast"/>
        </w:trPr>
        <w:tc>
          <w:tcPr>
            <w:tcW w:w="1531" w:type="dxa"/>
          </w:tcPr>
          <w:p w14:paraId="25F734B8">
            <w:pPr>
              <w:pStyle w:val="10"/>
              <w:spacing w:line="240" w:lineRule="exact"/>
              <w:ind w:left="238" w:right="221"/>
              <w:rPr>
                <w:sz w:val="21"/>
              </w:rPr>
            </w:pPr>
            <w:r>
              <w:rPr>
                <w:spacing w:val="-2"/>
                <w:sz w:val="21"/>
              </w:rPr>
              <w:t>技术输出方</w:t>
            </w:r>
            <w:r>
              <w:rPr>
                <w:spacing w:val="-4"/>
                <w:sz w:val="21"/>
              </w:rPr>
              <w:t>项目负责人</w:t>
            </w:r>
          </w:p>
        </w:tc>
        <w:tc>
          <w:tcPr>
            <w:tcW w:w="1538" w:type="dxa"/>
            <w:gridSpan w:val="2"/>
          </w:tcPr>
          <w:p w14:paraId="15B4EBAC">
            <w:pPr>
              <w:pStyle w:val="10"/>
              <w:rPr>
                <w:rFonts w:ascii="Times New Roman"/>
                <w:sz w:val="20"/>
              </w:rPr>
            </w:pPr>
          </w:p>
        </w:tc>
        <w:tc>
          <w:tcPr>
            <w:tcW w:w="1537" w:type="dxa"/>
          </w:tcPr>
          <w:p w14:paraId="6E2EEA36">
            <w:pPr>
              <w:pStyle w:val="10"/>
              <w:spacing w:before="103"/>
              <w:ind w:left="15"/>
              <w:jc w:val="center"/>
              <w:rPr>
                <w:sz w:val="21"/>
              </w:rPr>
            </w:pPr>
            <w:r>
              <w:rPr>
                <w:spacing w:val="-4"/>
                <w:sz w:val="21"/>
              </w:rPr>
              <w:t>职称或职务</w:t>
            </w:r>
          </w:p>
        </w:tc>
        <w:tc>
          <w:tcPr>
            <w:tcW w:w="1536" w:type="dxa"/>
          </w:tcPr>
          <w:p w14:paraId="6C6CAD74">
            <w:pPr>
              <w:pStyle w:val="10"/>
              <w:rPr>
                <w:rFonts w:ascii="Times New Roman"/>
                <w:sz w:val="20"/>
              </w:rPr>
            </w:pPr>
          </w:p>
        </w:tc>
        <w:tc>
          <w:tcPr>
            <w:tcW w:w="1536" w:type="dxa"/>
            <w:gridSpan w:val="2"/>
            <w:vMerge w:val="restart"/>
          </w:tcPr>
          <w:p w14:paraId="2A1BE9B7">
            <w:pPr>
              <w:pStyle w:val="10"/>
              <w:spacing w:before="45"/>
              <w:rPr>
                <w:sz w:val="21"/>
              </w:rPr>
            </w:pPr>
          </w:p>
          <w:p w14:paraId="06AE9397">
            <w:pPr>
              <w:pStyle w:val="10"/>
              <w:ind w:left="348"/>
              <w:rPr>
                <w:sz w:val="21"/>
              </w:rPr>
            </w:pPr>
            <w:r>
              <w:rPr>
                <w:spacing w:val="-7"/>
                <w:sz w:val="21"/>
              </w:rPr>
              <w:t>本人签名</w:t>
            </w:r>
          </w:p>
        </w:tc>
        <w:tc>
          <w:tcPr>
            <w:tcW w:w="1538" w:type="dxa"/>
            <w:gridSpan w:val="2"/>
            <w:vMerge w:val="restart"/>
          </w:tcPr>
          <w:p w14:paraId="76EF509A">
            <w:pPr>
              <w:pStyle w:val="10"/>
              <w:rPr>
                <w:rFonts w:ascii="Times New Roman"/>
                <w:sz w:val="20"/>
              </w:rPr>
            </w:pPr>
          </w:p>
        </w:tc>
      </w:tr>
      <w:tr w14:paraId="3183C0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11296141">
            <w:pPr>
              <w:pStyle w:val="10"/>
              <w:spacing w:before="64"/>
              <w:ind w:left="17" w:right="2"/>
              <w:jc w:val="center"/>
              <w:rPr>
                <w:sz w:val="21"/>
              </w:rPr>
            </w:pPr>
            <w:r>
              <w:rPr>
                <w:spacing w:val="-4"/>
                <w:sz w:val="21"/>
              </w:rPr>
              <w:t>现从事专业</w:t>
            </w:r>
          </w:p>
        </w:tc>
        <w:tc>
          <w:tcPr>
            <w:tcW w:w="1538" w:type="dxa"/>
            <w:gridSpan w:val="2"/>
          </w:tcPr>
          <w:p w14:paraId="48ED1F0F">
            <w:pPr>
              <w:pStyle w:val="10"/>
              <w:rPr>
                <w:rFonts w:ascii="Times New Roman"/>
                <w:sz w:val="20"/>
              </w:rPr>
            </w:pPr>
          </w:p>
        </w:tc>
        <w:tc>
          <w:tcPr>
            <w:tcW w:w="1537" w:type="dxa"/>
          </w:tcPr>
          <w:p w14:paraId="2779B19B">
            <w:pPr>
              <w:pStyle w:val="10"/>
              <w:spacing w:before="64"/>
              <w:ind w:left="15"/>
              <w:jc w:val="center"/>
              <w:rPr>
                <w:sz w:val="21"/>
              </w:rPr>
            </w:pPr>
            <w:r>
              <w:rPr>
                <w:spacing w:val="-7"/>
                <w:sz w:val="21"/>
              </w:rPr>
              <w:t>手机号码</w:t>
            </w:r>
          </w:p>
        </w:tc>
        <w:tc>
          <w:tcPr>
            <w:tcW w:w="1536" w:type="dxa"/>
          </w:tcPr>
          <w:p w14:paraId="6F8E002B">
            <w:pPr>
              <w:pStyle w:val="10"/>
              <w:rPr>
                <w:rFonts w:ascii="Times New Roman"/>
                <w:sz w:val="20"/>
              </w:rPr>
            </w:pPr>
          </w:p>
        </w:tc>
        <w:tc>
          <w:tcPr>
            <w:tcW w:w="1536" w:type="dxa"/>
            <w:gridSpan w:val="2"/>
            <w:vMerge w:val="continue"/>
            <w:tcBorders>
              <w:top w:val="nil"/>
            </w:tcBorders>
          </w:tcPr>
          <w:p w14:paraId="20EDE231">
            <w:pPr>
              <w:rPr>
                <w:sz w:val="2"/>
                <w:szCs w:val="2"/>
              </w:rPr>
            </w:pPr>
          </w:p>
        </w:tc>
        <w:tc>
          <w:tcPr>
            <w:tcW w:w="1538" w:type="dxa"/>
            <w:gridSpan w:val="2"/>
            <w:vMerge w:val="continue"/>
            <w:tcBorders>
              <w:top w:val="nil"/>
            </w:tcBorders>
          </w:tcPr>
          <w:p w14:paraId="599B2C9C">
            <w:pPr>
              <w:rPr>
                <w:sz w:val="2"/>
                <w:szCs w:val="2"/>
              </w:rPr>
            </w:pPr>
          </w:p>
        </w:tc>
      </w:tr>
      <w:tr w14:paraId="7E0E12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3069" w:type="dxa"/>
            <w:gridSpan w:val="3"/>
          </w:tcPr>
          <w:p w14:paraId="1BAF5C77">
            <w:pPr>
              <w:pStyle w:val="10"/>
              <w:spacing w:before="65"/>
              <w:ind w:left="123"/>
              <w:rPr>
                <w:sz w:val="21"/>
              </w:rPr>
            </w:pPr>
            <w:r>
              <w:rPr>
                <w:spacing w:val="-24"/>
                <w:sz w:val="21"/>
              </w:rPr>
              <w:t>技术输出方项目负责人身份证号码</w:t>
            </w:r>
          </w:p>
        </w:tc>
        <w:tc>
          <w:tcPr>
            <w:tcW w:w="1537" w:type="dxa"/>
          </w:tcPr>
          <w:p w14:paraId="5DDAAF9C">
            <w:pPr>
              <w:pStyle w:val="10"/>
              <w:rPr>
                <w:rFonts w:ascii="Times New Roman"/>
                <w:sz w:val="20"/>
              </w:rPr>
            </w:pPr>
          </w:p>
        </w:tc>
        <w:tc>
          <w:tcPr>
            <w:tcW w:w="3072" w:type="dxa"/>
            <w:gridSpan w:val="3"/>
          </w:tcPr>
          <w:p w14:paraId="0875374A">
            <w:pPr>
              <w:pStyle w:val="10"/>
              <w:spacing w:before="65"/>
              <w:ind w:left="171"/>
              <w:rPr>
                <w:sz w:val="21"/>
              </w:rPr>
            </w:pPr>
            <w:r>
              <w:rPr>
                <w:spacing w:val="-3"/>
                <w:sz w:val="21"/>
              </w:rPr>
              <w:t>技术吸纳方统一社会信用代码</w:t>
            </w:r>
          </w:p>
        </w:tc>
        <w:tc>
          <w:tcPr>
            <w:tcW w:w="1538" w:type="dxa"/>
            <w:gridSpan w:val="2"/>
          </w:tcPr>
          <w:p w14:paraId="65AB6E8E">
            <w:pPr>
              <w:pStyle w:val="10"/>
              <w:rPr>
                <w:rFonts w:ascii="Times New Roman"/>
                <w:sz w:val="20"/>
              </w:rPr>
            </w:pPr>
          </w:p>
        </w:tc>
      </w:tr>
      <w:tr w14:paraId="7E8906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664378F6">
            <w:pPr>
              <w:pStyle w:val="10"/>
              <w:spacing w:before="63"/>
              <w:ind w:left="17"/>
              <w:jc w:val="center"/>
              <w:rPr>
                <w:sz w:val="21"/>
              </w:rPr>
            </w:pPr>
            <w:r>
              <w:rPr>
                <w:spacing w:val="-4"/>
                <w:sz w:val="21"/>
              </w:rPr>
              <w:t>项目起止时间</w:t>
            </w:r>
          </w:p>
        </w:tc>
        <w:tc>
          <w:tcPr>
            <w:tcW w:w="3075" w:type="dxa"/>
            <w:gridSpan w:val="3"/>
          </w:tcPr>
          <w:p w14:paraId="7A2E51F7">
            <w:pPr>
              <w:pStyle w:val="10"/>
              <w:rPr>
                <w:rFonts w:ascii="Times New Roman"/>
                <w:sz w:val="20"/>
              </w:rPr>
            </w:pPr>
          </w:p>
        </w:tc>
        <w:tc>
          <w:tcPr>
            <w:tcW w:w="1536" w:type="dxa"/>
          </w:tcPr>
          <w:p w14:paraId="014D1E3B">
            <w:pPr>
              <w:pStyle w:val="10"/>
              <w:spacing w:before="63"/>
              <w:ind w:left="18"/>
              <w:jc w:val="center"/>
              <w:rPr>
                <w:sz w:val="21"/>
              </w:rPr>
            </w:pPr>
            <w:r>
              <w:rPr>
                <w:spacing w:val="-7"/>
                <w:sz w:val="21"/>
              </w:rPr>
              <w:t>推荐部门</w:t>
            </w:r>
          </w:p>
        </w:tc>
        <w:tc>
          <w:tcPr>
            <w:tcW w:w="3074" w:type="dxa"/>
            <w:gridSpan w:val="4"/>
          </w:tcPr>
          <w:p w14:paraId="2E7BB032">
            <w:pPr>
              <w:pStyle w:val="10"/>
              <w:spacing w:before="63"/>
              <w:ind w:left="382"/>
              <w:rPr>
                <w:sz w:val="21"/>
              </w:rPr>
            </w:pPr>
            <w:r>
              <w:rPr>
                <w:spacing w:val="-3"/>
                <w:sz w:val="21"/>
              </w:rPr>
              <w:t>指合作企业所在地科技局</w:t>
            </w:r>
          </w:p>
        </w:tc>
      </w:tr>
      <w:tr w14:paraId="71CD91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9216" w:type="dxa"/>
            <w:gridSpan w:val="9"/>
          </w:tcPr>
          <w:p w14:paraId="27D1BE25">
            <w:pPr>
              <w:pStyle w:val="10"/>
              <w:spacing w:before="64"/>
              <w:ind w:left="17"/>
              <w:jc w:val="center"/>
              <w:rPr>
                <w:sz w:val="21"/>
              </w:rPr>
            </w:pPr>
            <w:r>
              <w:rPr>
                <w:spacing w:val="-2"/>
                <w:sz w:val="21"/>
              </w:rPr>
              <w:t>项目参加人员（不含项目负责人，总人数不超过5人，企业参加人员1-3人</w:t>
            </w:r>
            <w:r>
              <w:rPr>
                <w:spacing w:val="-10"/>
                <w:sz w:val="21"/>
              </w:rPr>
              <w:t>）</w:t>
            </w:r>
          </w:p>
        </w:tc>
      </w:tr>
      <w:tr w14:paraId="3BFA16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5328AC77">
            <w:pPr>
              <w:pStyle w:val="10"/>
              <w:spacing w:before="65"/>
              <w:ind w:left="17"/>
              <w:jc w:val="center"/>
              <w:rPr>
                <w:sz w:val="21"/>
              </w:rPr>
            </w:pPr>
            <w:r>
              <w:rPr>
                <w:spacing w:val="-8"/>
                <w:sz w:val="21"/>
              </w:rPr>
              <w:t>姓名</w:t>
            </w:r>
          </w:p>
        </w:tc>
        <w:tc>
          <w:tcPr>
            <w:tcW w:w="1538" w:type="dxa"/>
            <w:gridSpan w:val="2"/>
          </w:tcPr>
          <w:p w14:paraId="7988AEF3">
            <w:pPr>
              <w:pStyle w:val="10"/>
              <w:spacing w:before="65"/>
              <w:ind w:left="349"/>
              <w:rPr>
                <w:sz w:val="21"/>
              </w:rPr>
            </w:pPr>
            <w:r>
              <w:rPr>
                <w:spacing w:val="-7"/>
                <w:sz w:val="21"/>
              </w:rPr>
              <w:t>工作单位</w:t>
            </w:r>
          </w:p>
        </w:tc>
        <w:tc>
          <w:tcPr>
            <w:tcW w:w="1537" w:type="dxa"/>
          </w:tcPr>
          <w:p w14:paraId="4F51D85D">
            <w:pPr>
              <w:pStyle w:val="10"/>
              <w:spacing w:before="65"/>
              <w:ind w:left="15"/>
              <w:jc w:val="center"/>
              <w:rPr>
                <w:sz w:val="21"/>
              </w:rPr>
            </w:pPr>
            <w:r>
              <w:rPr>
                <w:spacing w:val="-4"/>
                <w:sz w:val="21"/>
              </w:rPr>
              <w:t>现从事专业</w:t>
            </w:r>
          </w:p>
        </w:tc>
        <w:tc>
          <w:tcPr>
            <w:tcW w:w="1536" w:type="dxa"/>
          </w:tcPr>
          <w:p w14:paraId="79FEAF39">
            <w:pPr>
              <w:pStyle w:val="10"/>
              <w:spacing w:before="65"/>
              <w:ind w:left="18"/>
              <w:jc w:val="center"/>
              <w:rPr>
                <w:sz w:val="21"/>
              </w:rPr>
            </w:pPr>
            <w:r>
              <w:rPr>
                <w:spacing w:val="-4"/>
                <w:sz w:val="21"/>
              </w:rPr>
              <w:t>职称或职务</w:t>
            </w:r>
          </w:p>
        </w:tc>
        <w:tc>
          <w:tcPr>
            <w:tcW w:w="1536" w:type="dxa"/>
            <w:gridSpan w:val="2"/>
          </w:tcPr>
          <w:p w14:paraId="39874974">
            <w:pPr>
              <w:pStyle w:val="10"/>
              <w:spacing w:before="65"/>
              <w:ind w:left="348"/>
              <w:rPr>
                <w:sz w:val="21"/>
              </w:rPr>
            </w:pPr>
            <w:r>
              <w:rPr>
                <w:spacing w:val="-7"/>
                <w:sz w:val="21"/>
              </w:rPr>
              <w:t>项目分工</w:t>
            </w:r>
          </w:p>
        </w:tc>
        <w:tc>
          <w:tcPr>
            <w:tcW w:w="1538" w:type="dxa"/>
            <w:gridSpan w:val="2"/>
          </w:tcPr>
          <w:p w14:paraId="7C9DF9E0">
            <w:pPr>
              <w:pStyle w:val="10"/>
              <w:spacing w:before="65"/>
              <w:ind w:left="348"/>
              <w:rPr>
                <w:sz w:val="21"/>
              </w:rPr>
            </w:pPr>
            <w:r>
              <w:rPr>
                <w:spacing w:val="-7"/>
                <w:sz w:val="21"/>
              </w:rPr>
              <w:t>本人签名</w:t>
            </w:r>
          </w:p>
        </w:tc>
      </w:tr>
      <w:tr w14:paraId="19E747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01968032">
            <w:pPr>
              <w:pStyle w:val="10"/>
              <w:rPr>
                <w:rFonts w:ascii="Times New Roman"/>
                <w:sz w:val="20"/>
              </w:rPr>
            </w:pPr>
          </w:p>
        </w:tc>
        <w:tc>
          <w:tcPr>
            <w:tcW w:w="1538" w:type="dxa"/>
            <w:gridSpan w:val="2"/>
          </w:tcPr>
          <w:p w14:paraId="4B00EC72">
            <w:pPr>
              <w:pStyle w:val="10"/>
              <w:rPr>
                <w:rFonts w:ascii="Times New Roman"/>
                <w:sz w:val="20"/>
              </w:rPr>
            </w:pPr>
          </w:p>
        </w:tc>
        <w:tc>
          <w:tcPr>
            <w:tcW w:w="1537" w:type="dxa"/>
          </w:tcPr>
          <w:p w14:paraId="57A7B6A3">
            <w:pPr>
              <w:pStyle w:val="10"/>
              <w:rPr>
                <w:rFonts w:ascii="Times New Roman"/>
                <w:sz w:val="20"/>
              </w:rPr>
            </w:pPr>
          </w:p>
        </w:tc>
        <w:tc>
          <w:tcPr>
            <w:tcW w:w="1536" w:type="dxa"/>
          </w:tcPr>
          <w:p w14:paraId="76EFC35B">
            <w:pPr>
              <w:pStyle w:val="10"/>
              <w:rPr>
                <w:rFonts w:ascii="Times New Roman"/>
                <w:sz w:val="20"/>
              </w:rPr>
            </w:pPr>
          </w:p>
        </w:tc>
        <w:tc>
          <w:tcPr>
            <w:tcW w:w="1536" w:type="dxa"/>
            <w:gridSpan w:val="2"/>
          </w:tcPr>
          <w:p w14:paraId="143D9CB6">
            <w:pPr>
              <w:pStyle w:val="10"/>
              <w:rPr>
                <w:rFonts w:ascii="Times New Roman"/>
                <w:sz w:val="20"/>
              </w:rPr>
            </w:pPr>
          </w:p>
        </w:tc>
        <w:tc>
          <w:tcPr>
            <w:tcW w:w="1538" w:type="dxa"/>
            <w:gridSpan w:val="2"/>
          </w:tcPr>
          <w:p w14:paraId="6356C53C">
            <w:pPr>
              <w:pStyle w:val="10"/>
              <w:rPr>
                <w:rFonts w:ascii="Times New Roman"/>
                <w:sz w:val="20"/>
              </w:rPr>
            </w:pPr>
          </w:p>
        </w:tc>
      </w:tr>
      <w:tr w14:paraId="4B6C4E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278F0B78">
            <w:pPr>
              <w:pStyle w:val="10"/>
              <w:rPr>
                <w:rFonts w:ascii="Times New Roman"/>
                <w:sz w:val="20"/>
              </w:rPr>
            </w:pPr>
          </w:p>
        </w:tc>
        <w:tc>
          <w:tcPr>
            <w:tcW w:w="1538" w:type="dxa"/>
            <w:gridSpan w:val="2"/>
          </w:tcPr>
          <w:p w14:paraId="1DB54775">
            <w:pPr>
              <w:pStyle w:val="10"/>
              <w:rPr>
                <w:rFonts w:ascii="Times New Roman"/>
                <w:sz w:val="20"/>
              </w:rPr>
            </w:pPr>
          </w:p>
        </w:tc>
        <w:tc>
          <w:tcPr>
            <w:tcW w:w="1537" w:type="dxa"/>
          </w:tcPr>
          <w:p w14:paraId="3F098E57">
            <w:pPr>
              <w:pStyle w:val="10"/>
              <w:rPr>
                <w:rFonts w:ascii="Times New Roman"/>
                <w:sz w:val="20"/>
              </w:rPr>
            </w:pPr>
          </w:p>
        </w:tc>
        <w:tc>
          <w:tcPr>
            <w:tcW w:w="1536" w:type="dxa"/>
          </w:tcPr>
          <w:p w14:paraId="5F9C053B">
            <w:pPr>
              <w:pStyle w:val="10"/>
              <w:rPr>
                <w:rFonts w:ascii="Times New Roman"/>
                <w:sz w:val="20"/>
              </w:rPr>
            </w:pPr>
          </w:p>
        </w:tc>
        <w:tc>
          <w:tcPr>
            <w:tcW w:w="1536" w:type="dxa"/>
            <w:gridSpan w:val="2"/>
          </w:tcPr>
          <w:p w14:paraId="2977C842">
            <w:pPr>
              <w:pStyle w:val="10"/>
              <w:rPr>
                <w:rFonts w:ascii="Times New Roman"/>
                <w:sz w:val="20"/>
              </w:rPr>
            </w:pPr>
          </w:p>
        </w:tc>
        <w:tc>
          <w:tcPr>
            <w:tcW w:w="1538" w:type="dxa"/>
            <w:gridSpan w:val="2"/>
          </w:tcPr>
          <w:p w14:paraId="14F11184">
            <w:pPr>
              <w:pStyle w:val="10"/>
              <w:rPr>
                <w:rFonts w:ascii="Times New Roman"/>
                <w:sz w:val="20"/>
              </w:rPr>
            </w:pPr>
          </w:p>
        </w:tc>
      </w:tr>
      <w:tr w14:paraId="1AD84B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7026CE28">
            <w:pPr>
              <w:pStyle w:val="10"/>
              <w:rPr>
                <w:rFonts w:ascii="Times New Roman"/>
                <w:sz w:val="20"/>
              </w:rPr>
            </w:pPr>
          </w:p>
        </w:tc>
        <w:tc>
          <w:tcPr>
            <w:tcW w:w="1538" w:type="dxa"/>
            <w:gridSpan w:val="2"/>
          </w:tcPr>
          <w:p w14:paraId="34ACDB2A">
            <w:pPr>
              <w:pStyle w:val="10"/>
              <w:rPr>
                <w:rFonts w:ascii="Times New Roman"/>
                <w:sz w:val="20"/>
              </w:rPr>
            </w:pPr>
          </w:p>
        </w:tc>
        <w:tc>
          <w:tcPr>
            <w:tcW w:w="1537" w:type="dxa"/>
          </w:tcPr>
          <w:p w14:paraId="7678BC44">
            <w:pPr>
              <w:pStyle w:val="10"/>
              <w:rPr>
                <w:rFonts w:ascii="Times New Roman"/>
                <w:sz w:val="20"/>
              </w:rPr>
            </w:pPr>
          </w:p>
        </w:tc>
        <w:tc>
          <w:tcPr>
            <w:tcW w:w="1536" w:type="dxa"/>
          </w:tcPr>
          <w:p w14:paraId="015A6C9F">
            <w:pPr>
              <w:pStyle w:val="10"/>
              <w:rPr>
                <w:rFonts w:ascii="Times New Roman"/>
                <w:sz w:val="20"/>
              </w:rPr>
            </w:pPr>
          </w:p>
        </w:tc>
        <w:tc>
          <w:tcPr>
            <w:tcW w:w="1536" w:type="dxa"/>
            <w:gridSpan w:val="2"/>
          </w:tcPr>
          <w:p w14:paraId="689A38D9">
            <w:pPr>
              <w:pStyle w:val="10"/>
              <w:rPr>
                <w:rFonts w:ascii="Times New Roman"/>
                <w:sz w:val="20"/>
              </w:rPr>
            </w:pPr>
          </w:p>
        </w:tc>
        <w:tc>
          <w:tcPr>
            <w:tcW w:w="1538" w:type="dxa"/>
            <w:gridSpan w:val="2"/>
          </w:tcPr>
          <w:p w14:paraId="4BA77805">
            <w:pPr>
              <w:pStyle w:val="10"/>
              <w:rPr>
                <w:rFonts w:ascii="Times New Roman"/>
                <w:sz w:val="20"/>
              </w:rPr>
            </w:pPr>
          </w:p>
        </w:tc>
      </w:tr>
      <w:tr w14:paraId="7DDD4D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 w:hRule="atLeast"/>
        </w:trPr>
        <w:tc>
          <w:tcPr>
            <w:tcW w:w="1531" w:type="dxa"/>
          </w:tcPr>
          <w:p w14:paraId="5159F688">
            <w:pPr>
              <w:pStyle w:val="10"/>
              <w:rPr>
                <w:rFonts w:ascii="Times New Roman"/>
                <w:sz w:val="20"/>
              </w:rPr>
            </w:pPr>
          </w:p>
        </w:tc>
        <w:tc>
          <w:tcPr>
            <w:tcW w:w="1538" w:type="dxa"/>
            <w:gridSpan w:val="2"/>
          </w:tcPr>
          <w:p w14:paraId="55F8B787">
            <w:pPr>
              <w:pStyle w:val="10"/>
              <w:rPr>
                <w:rFonts w:ascii="Times New Roman"/>
                <w:sz w:val="20"/>
              </w:rPr>
            </w:pPr>
          </w:p>
        </w:tc>
        <w:tc>
          <w:tcPr>
            <w:tcW w:w="1537" w:type="dxa"/>
          </w:tcPr>
          <w:p w14:paraId="2BF0139E">
            <w:pPr>
              <w:pStyle w:val="10"/>
              <w:rPr>
                <w:rFonts w:ascii="Times New Roman"/>
                <w:sz w:val="20"/>
              </w:rPr>
            </w:pPr>
          </w:p>
        </w:tc>
        <w:tc>
          <w:tcPr>
            <w:tcW w:w="1536" w:type="dxa"/>
          </w:tcPr>
          <w:p w14:paraId="2BA751A8">
            <w:pPr>
              <w:pStyle w:val="10"/>
              <w:rPr>
                <w:rFonts w:ascii="Times New Roman"/>
                <w:sz w:val="20"/>
              </w:rPr>
            </w:pPr>
          </w:p>
        </w:tc>
        <w:tc>
          <w:tcPr>
            <w:tcW w:w="1536" w:type="dxa"/>
            <w:gridSpan w:val="2"/>
          </w:tcPr>
          <w:p w14:paraId="4A4FA9F5">
            <w:pPr>
              <w:pStyle w:val="10"/>
              <w:rPr>
                <w:rFonts w:ascii="Times New Roman"/>
                <w:sz w:val="20"/>
              </w:rPr>
            </w:pPr>
          </w:p>
        </w:tc>
        <w:tc>
          <w:tcPr>
            <w:tcW w:w="1538" w:type="dxa"/>
            <w:gridSpan w:val="2"/>
          </w:tcPr>
          <w:p w14:paraId="54EDA91C">
            <w:pPr>
              <w:pStyle w:val="10"/>
              <w:rPr>
                <w:rFonts w:ascii="Times New Roman"/>
                <w:sz w:val="20"/>
              </w:rPr>
            </w:pPr>
          </w:p>
        </w:tc>
      </w:tr>
      <w:tr w14:paraId="46B377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1531" w:type="dxa"/>
          </w:tcPr>
          <w:p w14:paraId="252FF9A8">
            <w:pPr>
              <w:pStyle w:val="10"/>
              <w:rPr>
                <w:rFonts w:ascii="Times New Roman"/>
                <w:sz w:val="20"/>
              </w:rPr>
            </w:pPr>
          </w:p>
        </w:tc>
        <w:tc>
          <w:tcPr>
            <w:tcW w:w="1538" w:type="dxa"/>
            <w:gridSpan w:val="2"/>
          </w:tcPr>
          <w:p w14:paraId="2F65B846">
            <w:pPr>
              <w:pStyle w:val="10"/>
              <w:rPr>
                <w:rFonts w:ascii="Times New Roman"/>
                <w:sz w:val="20"/>
              </w:rPr>
            </w:pPr>
          </w:p>
        </w:tc>
        <w:tc>
          <w:tcPr>
            <w:tcW w:w="1537" w:type="dxa"/>
          </w:tcPr>
          <w:p w14:paraId="716F8A33">
            <w:pPr>
              <w:pStyle w:val="10"/>
              <w:rPr>
                <w:rFonts w:ascii="Times New Roman"/>
                <w:sz w:val="20"/>
              </w:rPr>
            </w:pPr>
          </w:p>
        </w:tc>
        <w:tc>
          <w:tcPr>
            <w:tcW w:w="1536" w:type="dxa"/>
          </w:tcPr>
          <w:p w14:paraId="7214EE33">
            <w:pPr>
              <w:pStyle w:val="10"/>
              <w:rPr>
                <w:rFonts w:ascii="Times New Roman"/>
                <w:sz w:val="20"/>
              </w:rPr>
            </w:pPr>
          </w:p>
        </w:tc>
        <w:tc>
          <w:tcPr>
            <w:tcW w:w="1536" w:type="dxa"/>
            <w:gridSpan w:val="2"/>
          </w:tcPr>
          <w:p w14:paraId="718EBDC1">
            <w:pPr>
              <w:pStyle w:val="10"/>
              <w:rPr>
                <w:rFonts w:ascii="Times New Roman"/>
                <w:sz w:val="20"/>
              </w:rPr>
            </w:pPr>
          </w:p>
        </w:tc>
        <w:tc>
          <w:tcPr>
            <w:tcW w:w="1538" w:type="dxa"/>
            <w:gridSpan w:val="2"/>
          </w:tcPr>
          <w:p w14:paraId="657FFDEB">
            <w:pPr>
              <w:pStyle w:val="10"/>
              <w:rPr>
                <w:rFonts w:ascii="Times New Roman"/>
                <w:sz w:val="20"/>
              </w:rPr>
            </w:pPr>
          </w:p>
        </w:tc>
      </w:tr>
      <w:tr w14:paraId="626070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13" w:hRule="atLeast"/>
        </w:trPr>
        <w:tc>
          <w:tcPr>
            <w:tcW w:w="1531" w:type="dxa"/>
          </w:tcPr>
          <w:p w14:paraId="18A13483">
            <w:pPr>
              <w:pStyle w:val="10"/>
              <w:spacing w:before="133"/>
              <w:rPr>
                <w:sz w:val="21"/>
              </w:rPr>
            </w:pPr>
          </w:p>
          <w:p w14:paraId="3A95D2AC">
            <w:pPr>
              <w:pStyle w:val="10"/>
              <w:spacing w:line="213" w:lineRule="auto"/>
              <w:ind w:left="658" w:right="115" w:hanging="524"/>
              <w:rPr>
                <w:sz w:val="21"/>
              </w:rPr>
            </w:pPr>
            <w:r>
              <w:rPr>
                <w:spacing w:val="-2"/>
                <w:sz w:val="21"/>
              </w:rPr>
              <w:t>项目主要内容</w:t>
            </w:r>
            <w:r>
              <w:rPr>
                <w:spacing w:val="-10"/>
                <w:sz w:val="21"/>
              </w:rPr>
              <w:t>和</w:t>
            </w:r>
          </w:p>
          <w:p w14:paraId="5C537567">
            <w:pPr>
              <w:pStyle w:val="10"/>
              <w:spacing w:line="247" w:lineRule="exact"/>
              <w:ind w:left="135"/>
              <w:rPr>
                <w:sz w:val="21"/>
              </w:rPr>
            </w:pPr>
            <w:r>
              <w:rPr>
                <w:spacing w:val="-4"/>
                <w:sz w:val="21"/>
              </w:rPr>
              <w:t>主要完成指标</w:t>
            </w:r>
          </w:p>
        </w:tc>
        <w:tc>
          <w:tcPr>
            <w:tcW w:w="7685" w:type="dxa"/>
            <w:gridSpan w:val="8"/>
          </w:tcPr>
          <w:p w14:paraId="21DB652F">
            <w:pPr>
              <w:pStyle w:val="10"/>
              <w:rPr>
                <w:rFonts w:ascii="Times New Roman"/>
                <w:sz w:val="20"/>
              </w:rPr>
            </w:pPr>
          </w:p>
        </w:tc>
      </w:tr>
      <w:tr w14:paraId="23BD19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6" w:hRule="atLeast"/>
        </w:trPr>
        <w:tc>
          <w:tcPr>
            <w:tcW w:w="3069" w:type="dxa"/>
            <w:gridSpan w:val="3"/>
          </w:tcPr>
          <w:p w14:paraId="2EDE3FB2">
            <w:pPr>
              <w:pStyle w:val="10"/>
              <w:spacing w:before="69"/>
              <w:ind w:left="797"/>
              <w:rPr>
                <w:sz w:val="21"/>
              </w:rPr>
            </w:pPr>
            <w:r>
              <w:rPr>
                <w:spacing w:val="-4"/>
                <w:sz w:val="21"/>
              </w:rPr>
              <w:t>技术输出方意见</w:t>
            </w:r>
          </w:p>
        </w:tc>
        <w:tc>
          <w:tcPr>
            <w:tcW w:w="3073" w:type="dxa"/>
            <w:gridSpan w:val="2"/>
          </w:tcPr>
          <w:p w14:paraId="1A862C8D">
            <w:pPr>
              <w:pStyle w:val="10"/>
              <w:spacing w:before="69"/>
              <w:ind w:left="800"/>
              <w:rPr>
                <w:sz w:val="21"/>
              </w:rPr>
            </w:pPr>
            <w:r>
              <w:rPr>
                <w:spacing w:val="-4"/>
                <w:sz w:val="21"/>
              </w:rPr>
              <w:t>技术吸纳方意见</w:t>
            </w:r>
          </w:p>
        </w:tc>
        <w:tc>
          <w:tcPr>
            <w:tcW w:w="3074" w:type="dxa"/>
            <w:gridSpan w:val="4"/>
          </w:tcPr>
          <w:p w14:paraId="4AA63EA6">
            <w:pPr>
              <w:pStyle w:val="10"/>
              <w:spacing w:before="69"/>
              <w:ind w:left="379"/>
              <w:rPr>
                <w:sz w:val="21"/>
              </w:rPr>
            </w:pPr>
            <w:r>
              <w:rPr>
                <w:spacing w:val="-2"/>
                <w:sz w:val="21"/>
              </w:rPr>
              <w:t>县（市、区）</w:t>
            </w:r>
            <w:r>
              <w:rPr>
                <w:spacing w:val="-4"/>
                <w:sz w:val="21"/>
              </w:rPr>
              <w:t>科技局意见</w:t>
            </w:r>
          </w:p>
        </w:tc>
      </w:tr>
      <w:tr w14:paraId="47CCE8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0" w:hRule="atLeast"/>
        </w:trPr>
        <w:tc>
          <w:tcPr>
            <w:tcW w:w="3069" w:type="dxa"/>
            <w:gridSpan w:val="3"/>
          </w:tcPr>
          <w:p w14:paraId="6529F04B">
            <w:pPr>
              <w:pStyle w:val="10"/>
              <w:spacing w:before="163"/>
              <w:rPr>
                <w:sz w:val="21"/>
              </w:rPr>
            </w:pPr>
          </w:p>
          <w:p w14:paraId="48E47A49">
            <w:pPr>
              <w:pStyle w:val="10"/>
              <w:tabs>
                <w:tab w:val="left" w:pos="1637"/>
                <w:tab w:val="left" w:pos="2163"/>
              </w:tabs>
              <w:spacing w:line="427" w:lineRule="auto"/>
              <w:ind w:left="694" w:right="674"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c>
          <w:tcPr>
            <w:tcW w:w="3073" w:type="dxa"/>
            <w:gridSpan w:val="2"/>
          </w:tcPr>
          <w:p w14:paraId="25720FD4">
            <w:pPr>
              <w:pStyle w:val="10"/>
              <w:spacing w:before="163"/>
              <w:rPr>
                <w:sz w:val="21"/>
              </w:rPr>
            </w:pPr>
          </w:p>
          <w:p w14:paraId="5E07A59C">
            <w:pPr>
              <w:pStyle w:val="10"/>
              <w:tabs>
                <w:tab w:val="left" w:pos="1640"/>
                <w:tab w:val="left" w:pos="2166"/>
              </w:tabs>
              <w:spacing w:line="427" w:lineRule="auto"/>
              <w:ind w:left="695" w:right="675"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c>
          <w:tcPr>
            <w:tcW w:w="3074" w:type="dxa"/>
            <w:gridSpan w:val="4"/>
          </w:tcPr>
          <w:p w14:paraId="0451525D">
            <w:pPr>
              <w:pStyle w:val="10"/>
              <w:spacing w:before="163"/>
              <w:rPr>
                <w:sz w:val="21"/>
              </w:rPr>
            </w:pPr>
          </w:p>
          <w:p w14:paraId="2C47302D">
            <w:pPr>
              <w:pStyle w:val="10"/>
              <w:tabs>
                <w:tab w:val="left" w:pos="1642"/>
                <w:tab w:val="left" w:pos="2165"/>
              </w:tabs>
              <w:spacing w:line="427" w:lineRule="auto"/>
              <w:ind w:left="696" w:right="677" w:firstLine="420"/>
              <w:rPr>
                <w:sz w:val="21"/>
              </w:rPr>
            </w:pPr>
            <w:r>
              <w:rPr>
                <w:spacing w:val="-4"/>
                <w:sz w:val="21"/>
              </w:rPr>
              <w:t xml:space="preserve">（盖章） </w:t>
            </w:r>
            <w:r>
              <w:rPr>
                <w:spacing w:val="-2"/>
                <w:sz w:val="21"/>
              </w:rPr>
              <w:t>2025年</w:t>
            </w:r>
            <w:r>
              <w:rPr>
                <w:sz w:val="21"/>
              </w:rPr>
              <w:tab/>
            </w:r>
            <w:r>
              <w:rPr>
                <w:spacing w:val="-10"/>
                <w:sz w:val="21"/>
              </w:rPr>
              <w:t>月</w:t>
            </w:r>
            <w:r>
              <w:rPr>
                <w:sz w:val="21"/>
              </w:rPr>
              <w:tab/>
            </w:r>
            <w:r>
              <w:rPr>
                <w:spacing w:val="-10"/>
                <w:sz w:val="21"/>
              </w:rPr>
              <w:t>日</w:t>
            </w:r>
          </w:p>
        </w:tc>
      </w:tr>
    </w:tbl>
    <w:p w14:paraId="6E9315C1">
      <w:pPr>
        <w:pStyle w:val="10"/>
        <w:spacing w:after="0" w:line="427" w:lineRule="auto"/>
        <w:rPr>
          <w:sz w:val="21"/>
        </w:rPr>
        <w:sectPr>
          <w:headerReference r:id="rId12" w:type="default"/>
          <w:footerReference r:id="rId13" w:type="default"/>
          <w:pgSz w:w="11910" w:h="16840"/>
          <w:pgMar w:top="1960" w:right="1275" w:bottom="1840" w:left="1275" w:header="1603" w:footer="1640" w:gutter="0"/>
          <w:cols w:space="720" w:num="1"/>
        </w:sectPr>
      </w:pPr>
    </w:p>
    <w:p w14:paraId="33447752">
      <w:pPr>
        <w:pStyle w:val="3"/>
      </w:pPr>
      <w:r>
        <w:rPr>
          <w:spacing w:val="-1"/>
        </w:rPr>
        <w:t>项目负责人科研诚信承诺书</w:t>
      </w:r>
    </w:p>
    <w:p w14:paraId="5FB5035E">
      <w:pPr>
        <w:tabs>
          <w:tab w:val="left" w:pos="8750"/>
        </w:tabs>
        <w:spacing w:before="459"/>
        <w:ind w:left="0" w:right="90" w:firstLine="0"/>
        <w:jc w:val="center"/>
        <w:rPr>
          <w:rFonts w:ascii="Times New Roman" w:eastAsia="Times New Roman"/>
          <w:sz w:val="28"/>
        </w:rPr>
      </w:pPr>
      <w:r>
        <w:rPr>
          <w:spacing w:val="-2"/>
          <w:sz w:val="28"/>
        </w:rPr>
        <w:t>项目名称</w:t>
      </w:r>
      <w:r>
        <w:rPr>
          <w:spacing w:val="-10"/>
          <w:sz w:val="28"/>
        </w:rPr>
        <w:t>：</w:t>
      </w:r>
      <w:r>
        <w:rPr>
          <w:rFonts w:ascii="Times New Roman" w:eastAsia="Times New Roman"/>
          <w:sz w:val="28"/>
          <w:u w:val="single"/>
        </w:rPr>
        <w:tab/>
      </w:r>
    </w:p>
    <w:p w14:paraId="4072243D">
      <w:pPr>
        <w:pStyle w:val="4"/>
        <w:spacing w:before="118"/>
        <w:rPr>
          <w:rFonts w:ascii="Times New Roman"/>
          <w:sz w:val="28"/>
        </w:rPr>
      </w:pPr>
    </w:p>
    <w:p w14:paraId="388EB152">
      <w:pPr>
        <w:spacing w:before="1" w:line="268" w:lineRule="auto"/>
        <w:ind w:left="256" w:right="275" w:firstLine="624"/>
        <w:jc w:val="both"/>
        <w:rPr>
          <w:sz w:val="28"/>
        </w:rPr>
      </w:pPr>
      <w:r>
        <w:rPr>
          <w:spacing w:val="-2"/>
          <w:sz w:val="28"/>
        </w:rPr>
        <w:t>本人在江苏省产学研合作项目申报、实施、验收等过程中，将严格遵守《江苏省科技计划项目信用管理办法》（苏科技规〔2022〕3号）等相关规定和要求，并作出如下承诺：</w:t>
      </w:r>
    </w:p>
    <w:p w14:paraId="353519DF">
      <w:pPr>
        <w:pStyle w:val="9"/>
        <w:numPr>
          <w:ilvl w:val="0"/>
          <w:numId w:val="8"/>
        </w:numPr>
        <w:tabs>
          <w:tab w:val="left" w:pos="1224"/>
        </w:tabs>
        <w:spacing w:before="0" w:after="0" w:line="268" w:lineRule="auto"/>
        <w:ind w:left="256" w:right="275" w:firstLine="549"/>
        <w:jc w:val="left"/>
        <w:rPr>
          <w:sz w:val="28"/>
        </w:rPr>
      </w:pPr>
      <w:r>
        <w:rPr>
          <w:spacing w:val="-2"/>
          <w:sz w:val="28"/>
        </w:rPr>
        <w:t>如实填写项目申报材料、项目实施情况、项目验收材料等，对上述材料的真实性、完整性、有效性和合法性负直接责任。</w:t>
      </w:r>
    </w:p>
    <w:p w14:paraId="45090248">
      <w:pPr>
        <w:pStyle w:val="9"/>
        <w:numPr>
          <w:ilvl w:val="0"/>
          <w:numId w:val="8"/>
        </w:numPr>
        <w:tabs>
          <w:tab w:val="left" w:pos="1224"/>
        </w:tabs>
        <w:spacing w:before="0" w:after="0" w:line="266" w:lineRule="auto"/>
        <w:ind w:left="256" w:right="137" w:firstLine="549"/>
        <w:jc w:val="left"/>
        <w:rPr>
          <w:sz w:val="28"/>
        </w:rPr>
      </w:pPr>
      <w:r>
        <w:rPr>
          <w:spacing w:val="-2"/>
          <w:sz w:val="28"/>
        </w:rPr>
        <w:t>恪守科研诚信，无抄袭或剽窃他人科研成果、捏造或篡改科研数据、侵犯他人知识产权、提供虚假信息、违反科学伦理，以及其他科研不</w:t>
      </w:r>
      <w:r>
        <w:rPr>
          <w:spacing w:val="-20"/>
          <w:sz w:val="28"/>
        </w:rPr>
        <w:t>端行为；没有通过贿赂或变相贿赂、故意重复申报等不正当手段申报项目；</w:t>
      </w:r>
      <w:r>
        <w:rPr>
          <w:spacing w:val="-9"/>
          <w:sz w:val="28"/>
        </w:rPr>
        <w:t>督促项目组成员恪守科研诚信并履行相关承诺，保证项目组成员身份及业</w:t>
      </w:r>
      <w:r>
        <w:rPr>
          <w:spacing w:val="-2"/>
          <w:sz w:val="28"/>
        </w:rPr>
        <w:t>绩真实有效。</w:t>
      </w:r>
    </w:p>
    <w:p w14:paraId="2249F782">
      <w:pPr>
        <w:pStyle w:val="9"/>
        <w:numPr>
          <w:ilvl w:val="0"/>
          <w:numId w:val="8"/>
        </w:numPr>
        <w:tabs>
          <w:tab w:val="left" w:pos="1224"/>
        </w:tabs>
        <w:spacing w:before="0" w:after="0" w:line="266" w:lineRule="auto"/>
        <w:ind w:left="256" w:right="275" w:firstLine="549"/>
        <w:jc w:val="both"/>
        <w:rPr>
          <w:sz w:val="28"/>
        </w:rPr>
      </w:pPr>
      <w:r>
        <w:rPr>
          <w:spacing w:val="-2"/>
          <w:sz w:val="28"/>
        </w:rPr>
        <w:t>按照项目合同约定组织、协调、推进项目实施，按期完成项目的</w:t>
      </w:r>
      <w:r>
        <w:rPr>
          <w:spacing w:val="-6"/>
          <w:sz w:val="28"/>
        </w:rPr>
        <w:t>目标任务；依法依规使用合作经费，保证不发生套取、转移、挪用、贪污</w:t>
      </w:r>
      <w:r>
        <w:rPr>
          <w:spacing w:val="-2"/>
          <w:sz w:val="28"/>
        </w:rPr>
        <w:t>合作经费等行为。</w:t>
      </w:r>
    </w:p>
    <w:p w14:paraId="76C8A088">
      <w:pPr>
        <w:pStyle w:val="9"/>
        <w:numPr>
          <w:ilvl w:val="0"/>
          <w:numId w:val="8"/>
        </w:numPr>
        <w:tabs>
          <w:tab w:val="left" w:pos="1224"/>
        </w:tabs>
        <w:spacing w:before="6" w:after="0" w:line="266" w:lineRule="auto"/>
        <w:ind w:left="256" w:right="275" w:firstLine="549"/>
        <w:jc w:val="both"/>
        <w:rPr>
          <w:sz w:val="28"/>
        </w:rPr>
      </w:pPr>
      <w:r>
        <w:rPr>
          <w:spacing w:val="-2"/>
          <w:sz w:val="28"/>
        </w:rPr>
        <w:t>对于项目合同约定的主要研究目标或关键考核指标发生变化的，</w:t>
      </w:r>
      <w:r>
        <w:rPr>
          <w:spacing w:val="-9"/>
          <w:sz w:val="28"/>
        </w:rPr>
        <w:t>以及其他严重影响项目实施的重大事项，及时报项目承担单位审核，由项</w:t>
      </w:r>
      <w:r>
        <w:rPr>
          <w:spacing w:val="-2"/>
          <w:sz w:val="28"/>
        </w:rPr>
        <w:t>目承担单位报项目主管部门和省科技厅。</w:t>
      </w:r>
    </w:p>
    <w:p w14:paraId="592C1ED5">
      <w:pPr>
        <w:pStyle w:val="9"/>
        <w:numPr>
          <w:ilvl w:val="0"/>
          <w:numId w:val="8"/>
        </w:numPr>
        <w:tabs>
          <w:tab w:val="left" w:pos="1224"/>
        </w:tabs>
        <w:spacing w:before="5" w:after="0" w:line="268" w:lineRule="auto"/>
        <w:ind w:left="256" w:right="275" w:firstLine="549"/>
        <w:jc w:val="both"/>
        <w:rPr>
          <w:sz w:val="28"/>
        </w:rPr>
      </w:pPr>
      <w:r>
        <w:rPr>
          <w:spacing w:val="-2"/>
          <w:sz w:val="28"/>
        </w:rPr>
        <w:t>加强项目组成员在项目实施过程中的科研诚信管理，若发现科研不端行为，及时报告并积极配合相关部门调查处理。</w:t>
      </w:r>
    </w:p>
    <w:p w14:paraId="25D86D39">
      <w:pPr>
        <w:spacing w:before="0" w:line="266" w:lineRule="auto"/>
        <w:ind w:left="256" w:right="137" w:firstLine="549"/>
        <w:jc w:val="left"/>
        <w:rPr>
          <w:sz w:val="28"/>
        </w:rPr>
      </w:pPr>
      <w:r>
        <w:rPr>
          <w:spacing w:val="-12"/>
          <w:sz w:val="28"/>
        </w:rPr>
        <w:t>若发生上述失信行为，本人将积极配合调查，并按照有关规定接受警</w:t>
      </w:r>
      <w:r>
        <w:rPr>
          <w:spacing w:val="-2"/>
          <w:sz w:val="28"/>
        </w:rPr>
        <w:t>告、通报批评、撤销项目立项等处理并记入不良科研信用记录，情节严重的本人同意按相关规定报送至省公共信用信息平台、列入社会信用记录、实施失信联合惩戒等，依法依规接受处理。</w:t>
      </w:r>
    </w:p>
    <w:p w14:paraId="2DFA5BD1">
      <w:pPr>
        <w:pStyle w:val="4"/>
        <w:rPr>
          <w:sz w:val="28"/>
        </w:rPr>
      </w:pPr>
    </w:p>
    <w:p w14:paraId="08A45A5E">
      <w:pPr>
        <w:pStyle w:val="4"/>
        <w:rPr>
          <w:sz w:val="28"/>
        </w:rPr>
      </w:pPr>
    </w:p>
    <w:p w14:paraId="07CA13A8">
      <w:pPr>
        <w:pStyle w:val="4"/>
        <w:spacing w:before="127"/>
        <w:rPr>
          <w:sz w:val="28"/>
        </w:rPr>
      </w:pPr>
    </w:p>
    <w:p w14:paraId="55367B82">
      <w:pPr>
        <w:tabs>
          <w:tab w:val="left" w:pos="6205"/>
          <w:tab w:val="left" w:pos="7465"/>
          <w:tab w:val="left" w:pos="8166"/>
        </w:tabs>
        <w:spacing w:before="0"/>
        <w:ind w:left="885" w:right="0" w:firstLine="0"/>
        <w:jc w:val="left"/>
        <w:rPr>
          <w:sz w:val="28"/>
        </w:rPr>
      </w:pPr>
      <w:r>
        <w:rPr>
          <w:spacing w:val="-2"/>
          <w:sz w:val="28"/>
        </w:rPr>
        <w:t>项目负责人（本人签字</w:t>
      </w:r>
      <w:r>
        <w:rPr>
          <w:spacing w:val="-10"/>
          <w:sz w:val="28"/>
        </w:rPr>
        <w:t>）</w:t>
      </w:r>
      <w:r>
        <w:rPr>
          <w:sz w:val="28"/>
        </w:rPr>
        <w:tab/>
      </w:r>
      <w:r>
        <w:rPr>
          <w:spacing w:val="-2"/>
          <w:sz w:val="28"/>
        </w:rPr>
        <w:t>2025</w:t>
      </w:r>
      <w:r>
        <w:rPr>
          <w:spacing w:val="-10"/>
          <w:sz w:val="28"/>
        </w:rPr>
        <w:t>年</w:t>
      </w:r>
      <w:r>
        <w:rPr>
          <w:sz w:val="28"/>
        </w:rPr>
        <w:tab/>
      </w:r>
      <w:r>
        <w:rPr>
          <w:spacing w:val="-10"/>
          <w:sz w:val="28"/>
        </w:rPr>
        <w:t>月</w:t>
      </w:r>
      <w:r>
        <w:rPr>
          <w:sz w:val="28"/>
        </w:rPr>
        <w:tab/>
      </w:r>
      <w:r>
        <w:rPr>
          <w:spacing w:val="-10"/>
          <w:sz w:val="28"/>
        </w:rPr>
        <w:t>日</w:t>
      </w:r>
    </w:p>
    <w:p w14:paraId="54BE964C">
      <w:pPr>
        <w:spacing w:after="0"/>
        <w:jc w:val="left"/>
        <w:rPr>
          <w:sz w:val="28"/>
        </w:rPr>
        <w:sectPr>
          <w:headerReference r:id="rId14" w:type="default"/>
          <w:footerReference r:id="rId15" w:type="default"/>
          <w:pgSz w:w="11910" w:h="16840"/>
          <w:pgMar w:top="1960" w:right="1275" w:bottom="1840" w:left="1275" w:header="1603" w:footer="1640" w:gutter="0"/>
          <w:cols w:space="720" w:num="1"/>
        </w:sectPr>
      </w:pPr>
    </w:p>
    <w:p w14:paraId="229C69D3">
      <w:pPr>
        <w:pStyle w:val="3"/>
        <w:ind w:left="688" w:right="90"/>
      </w:pPr>
      <w:r>
        <w:rPr>
          <w:spacing w:val="-1"/>
        </w:rPr>
        <w:t>项目申报单位科研诚信承诺书</w:t>
      </w:r>
    </w:p>
    <w:p w14:paraId="3D6B470F">
      <w:pPr>
        <w:tabs>
          <w:tab w:val="left" w:pos="9006"/>
        </w:tabs>
        <w:spacing w:before="423"/>
        <w:ind w:left="256" w:right="0" w:firstLine="0"/>
        <w:jc w:val="left"/>
        <w:rPr>
          <w:rFonts w:ascii="Times New Roman" w:eastAsia="Times New Roman"/>
          <w:sz w:val="28"/>
        </w:rPr>
      </w:pPr>
      <w:r>
        <w:rPr>
          <w:spacing w:val="-2"/>
          <w:sz w:val="28"/>
        </w:rPr>
        <w:t>项目名称</w:t>
      </w:r>
      <w:r>
        <w:rPr>
          <w:spacing w:val="-10"/>
          <w:sz w:val="28"/>
        </w:rPr>
        <w:t>：</w:t>
      </w:r>
      <w:r>
        <w:rPr>
          <w:rFonts w:ascii="Times New Roman" w:eastAsia="Times New Roman"/>
          <w:sz w:val="28"/>
          <w:u w:val="single"/>
        </w:rPr>
        <w:tab/>
      </w:r>
    </w:p>
    <w:p w14:paraId="7FB2DCC9">
      <w:pPr>
        <w:pStyle w:val="4"/>
        <w:spacing w:before="80"/>
        <w:rPr>
          <w:rFonts w:ascii="Times New Roman"/>
          <w:sz w:val="28"/>
        </w:rPr>
      </w:pPr>
    </w:p>
    <w:p w14:paraId="1FC2990F">
      <w:pPr>
        <w:spacing w:before="0" w:line="254" w:lineRule="auto"/>
        <w:ind w:left="256" w:right="275" w:firstLine="624"/>
        <w:jc w:val="both"/>
        <w:rPr>
          <w:sz w:val="28"/>
        </w:rPr>
      </w:pPr>
      <w:r>
        <w:rPr>
          <w:spacing w:val="-2"/>
          <w:sz w:val="28"/>
        </w:rPr>
        <w:t>本单位在江苏省产学研合作项目申报、实施、验收等过程中，将严格遵守《江苏省科技计划项目信用管理办法》（苏科技规〔2022〕3号）等相关规定和要求，并作出如下承诺：</w:t>
      </w:r>
    </w:p>
    <w:p w14:paraId="28A1AE1F">
      <w:pPr>
        <w:pStyle w:val="9"/>
        <w:numPr>
          <w:ilvl w:val="0"/>
          <w:numId w:val="9"/>
        </w:numPr>
        <w:tabs>
          <w:tab w:val="left" w:pos="1224"/>
        </w:tabs>
        <w:spacing w:before="0" w:after="0" w:line="254" w:lineRule="auto"/>
        <w:ind w:left="256" w:right="275" w:firstLine="549"/>
        <w:jc w:val="both"/>
        <w:rPr>
          <w:sz w:val="28"/>
        </w:rPr>
      </w:pPr>
      <w:r>
        <w:rPr>
          <w:spacing w:val="-2"/>
          <w:sz w:val="28"/>
        </w:rPr>
        <w:t>严格审核项目申报材料、项目实施情况、项目验收材料等，对上述材料的真实性、完整性、有效性和合法性负主体责任。</w:t>
      </w:r>
    </w:p>
    <w:p w14:paraId="546683BD">
      <w:pPr>
        <w:pStyle w:val="9"/>
        <w:numPr>
          <w:ilvl w:val="0"/>
          <w:numId w:val="9"/>
        </w:numPr>
        <w:tabs>
          <w:tab w:val="left" w:pos="1224"/>
        </w:tabs>
        <w:spacing w:before="0" w:after="0" w:line="254" w:lineRule="auto"/>
        <w:ind w:left="256" w:right="275" w:firstLine="549"/>
        <w:jc w:val="both"/>
        <w:rPr>
          <w:sz w:val="28"/>
        </w:rPr>
      </w:pPr>
      <w:r>
        <w:rPr>
          <w:spacing w:val="-2"/>
          <w:sz w:val="28"/>
        </w:rPr>
        <w:t>履行科研诚信管理责任，按照规定建立规范科研行为、调查处理</w:t>
      </w:r>
      <w:r>
        <w:rPr>
          <w:spacing w:val="-10"/>
          <w:sz w:val="28"/>
        </w:rPr>
        <w:t>科研不端行为的相关制度，与本单位项目组成员签订科研诚信承诺书，督</w:t>
      </w:r>
      <w:r>
        <w:rPr>
          <w:spacing w:val="-11"/>
          <w:sz w:val="28"/>
        </w:rPr>
        <w:t>促其恪守科研诚信并履行相关承诺，保证本单位项目组成员身份及业绩真</w:t>
      </w:r>
      <w:r>
        <w:rPr>
          <w:spacing w:val="-6"/>
          <w:sz w:val="28"/>
        </w:rPr>
        <w:t>实有效，无编报虚假预算、篡改单位财务数据、侵犯他人知识产权等科研</w:t>
      </w:r>
      <w:r>
        <w:rPr>
          <w:spacing w:val="-15"/>
          <w:sz w:val="28"/>
        </w:rPr>
        <w:t>不端行为；没有通过贿赂或变相贿赂、故意重复申报等不正当手段申报项</w:t>
      </w:r>
      <w:r>
        <w:rPr>
          <w:spacing w:val="-2"/>
          <w:sz w:val="28"/>
        </w:rPr>
        <w:t>目；严肃查处发现的科研不端行为。</w:t>
      </w:r>
    </w:p>
    <w:p w14:paraId="3EF1469A">
      <w:pPr>
        <w:pStyle w:val="9"/>
        <w:numPr>
          <w:ilvl w:val="0"/>
          <w:numId w:val="9"/>
        </w:numPr>
        <w:tabs>
          <w:tab w:val="left" w:pos="1224"/>
        </w:tabs>
        <w:spacing w:before="0" w:after="0" w:line="254" w:lineRule="auto"/>
        <w:ind w:left="256" w:right="275" w:firstLine="549"/>
        <w:jc w:val="both"/>
        <w:rPr>
          <w:sz w:val="28"/>
        </w:rPr>
      </w:pPr>
      <w:r>
        <w:rPr>
          <w:spacing w:val="-2"/>
          <w:sz w:val="28"/>
        </w:rPr>
        <w:t>严格执行项目管理规定，按照项目合同约定推进项目实施，落实</w:t>
      </w:r>
      <w:r>
        <w:rPr>
          <w:spacing w:val="-13"/>
          <w:sz w:val="28"/>
        </w:rPr>
        <w:t>相关项目保障条件，完善合作经费管理内控制度和监督机制，加强对合作</w:t>
      </w:r>
      <w:r>
        <w:rPr>
          <w:spacing w:val="-12"/>
          <w:sz w:val="28"/>
        </w:rPr>
        <w:t>经费使用的监督和管理，保证合作经费专款专用，对项目合作经费实行单</w:t>
      </w:r>
      <w:r>
        <w:rPr>
          <w:spacing w:val="-2"/>
          <w:sz w:val="28"/>
        </w:rPr>
        <w:t>独核算，保证不发生套取、转移、挪用合作经费等行为。</w:t>
      </w:r>
    </w:p>
    <w:p w14:paraId="6A85B61C">
      <w:pPr>
        <w:pStyle w:val="9"/>
        <w:numPr>
          <w:ilvl w:val="0"/>
          <w:numId w:val="9"/>
        </w:numPr>
        <w:tabs>
          <w:tab w:val="left" w:pos="1224"/>
        </w:tabs>
        <w:spacing w:before="0" w:after="0" w:line="254" w:lineRule="auto"/>
        <w:ind w:left="256" w:right="275" w:firstLine="549"/>
        <w:jc w:val="both"/>
        <w:rPr>
          <w:sz w:val="28"/>
        </w:rPr>
      </w:pPr>
      <w:r>
        <w:rPr>
          <w:spacing w:val="-2"/>
          <w:sz w:val="28"/>
        </w:rPr>
        <w:t>如发生项目主要信息变更、合同约定的主要研究目标或关键考核</w:t>
      </w:r>
      <w:r>
        <w:rPr>
          <w:spacing w:val="-14"/>
          <w:sz w:val="28"/>
        </w:rPr>
        <w:t>指标需要调整，以及其他严重影响项目实施等重大事项的，及时报项目主</w:t>
      </w:r>
      <w:r>
        <w:rPr>
          <w:spacing w:val="-2"/>
          <w:sz w:val="28"/>
        </w:rPr>
        <w:t>管部门和省科技厅。</w:t>
      </w:r>
    </w:p>
    <w:p w14:paraId="7020292B">
      <w:pPr>
        <w:spacing w:before="0" w:line="254" w:lineRule="auto"/>
        <w:ind w:left="256" w:right="137" w:firstLine="549"/>
        <w:jc w:val="left"/>
        <w:rPr>
          <w:sz w:val="28"/>
        </w:rPr>
      </w:pPr>
      <w:r>
        <w:rPr>
          <w:spacing w:val="-12"/>
          <w:sz w:val="28"/>
        </w:rPr>
        <w:t>若发生上述失信行为，本单位将积极配合调查，并按照有关规定接受</w:t>
      </w:r>
      <w:r>
        <w:rPr>
          <w:spacing w:val="-2"/>
          <w:sz w:val="28"/>
        </w:rPr>
        <w:t>警告、通报批评、撤销项目立项等处理并记入不良信用记录，情节严重的本单位同意按相关规定报送至省公共信用信息平台、列入社会信用记录、实施失信联合惩戒等，依法依规予以处理。</w:t>
      </w:r>
    </w:p>
    <w:p w14:paraId="254ECF3B">
      <w:pPr>
        <w:pStyle w:val="4"/>
        <w:rPr>
          <w:sz w:val="28"/>
        </w:rPr>
      </w:pPr>
    </w:p>
    <w:p w14:paraId="4611A8E7">
      <w:pPr>
        <w:pStyle w:val="4"/>
        <w:spacing w:before="37"/>
        <w:rPr>
          <w:sz w:val="28"/>
        </w:rPr>
      </w:pPr>
    </w:p>
    <w:p w14:paraId="196BB695">
      <w:pPr>
        <w:tabs>
          <w:tab w:val="left" w:pos="4480"/>
        </w:tabs>
        <w:spacing w:before="0"/>
        <w:ind w:left="0" w:right="23" w:firstLine="0"/>
        <w:jc w:val="center"/>
        <w:rPr>
          <w:sz w:val="28"/>
        </w:rPr>
      </w:pPr>
      <w:r>
        <w:rPr>
          <w:spacing w:val="-2"/>
          <w:sz w:val="28"/>
        </w:rPr>
        <w:t>项目承担单位（高校院所盖章</w:t>
      </w:r>
      <w:r>
        <w:rPr>
          <w:spacing w:val="-10"/>
          <w:sz w:val="28"/>
        </w:rPr>
        <w:t>）</w:t>
      </w:r>
      <w:r>
        <w:rPr>
          <w:sz w:val="28"/>
        </w:rPr>
        <w:tab/>
      </w:r>
      <w:r>
        <w:rPr>
          <w:spacing w:val="-2"/>
          <w:sz w:val="28"/>
        </w:rPr>
        <w:t>项目合作单位（合作企业盖章</w:t>
      </w:r>
      <w:r>
        <w:rPr>
          <w:spacing w:val="-10"/>
          <w:sz w:val="28"/>
        </w:rPr>
        <w:t>）</w:t>
      </w:r>
    </w:p>
    <w:p w14:paraId="7EF6D6C4">
      <w:pPr>
        <w:pStyle w:val="4"/>
        <w:rPr>
          <w:sz w:val="28"/>
        </w:rPr>
      </w:pPr>
    </w:p>
    <w:p w14:paraId="57AEF3DB">
      <w:pPr>
        <w:pStyle w:val="4"/>
        <w:spacing w:before="63"/>
        <w:rPr>
          <w:sz w:val="28"/>
        </w:rPr>
      </w:pPr>
    </w:p>
    <w:p w14:paraId="0FF2D771">
      <w:pPr>
        <w:tabs>
          <w:tab w:val="left" w:pos="1259"/>
          <w:tab w:val="left" w:pos="1958"/>
        </w:tabs>
        <w:spacing w:before="0"/>
        <w:ind w:left="0" w:right="21" w:firstLine="0"/>
        <w:jc w:val="center"/>
        <w:rPr>
          <w:sz w:val="28"/>
        </w:rPr>
      </w:pPr>
      <w:r>
        <w:rPr>
          <w:spacing w:val="-2"/>
          <w:sz w:val="28"/>
        </w:rPr>
        <w:t>2025</w:t>
      </w:r>
      <w:r>
        <w:rPr>
          <w:spacing w:val="-10"/>
          <w:sz w:val="28"/>
        </w:rPr>
        <w:t>年</w:t>
      </w:r>
      <w:r>
        <w:rPr>
          <w:sz w:val="28"/>
        </w:rPr>
        <w:tab/>
      </w:r>
      <w:r>
        <w:rPr>
          <w:spacing w:val="-10"/>
          <w:sz w:val="28"/>
        </w:rPr>
        <w:t>月</w:t>
      </w:r>
      <w:r>
        <w:rPr>
          <w:sz w:val="28"/>
        </w:rPr>
        <w:tab/>
      </w:r>
      <w:r>
        <w:rPr>
          <w:spacing w:val="-10"/>
          <w:sz w:val="28"/>
        </w:rPr>
        <w:t>日</w:t>
      </w:r>
    </w:p>
    <w:p w14:paraId="38A634B0">
      <w:pPr>
        <w:spacing w:after="0"/>
        <w:jc w:val="center"/>
        <w:rPr>
          <w:sz w:val="28"/>
        </w:rPr>
        <w:sectPr>
          <w:headerReference r:id="rId16" w:type="default"/>
          <w:footerReference r:id="rId17" w:type="default"/>
          <w:pgSz w:w="11910" w:h="16840"/>
          <w:pgMar w:top="1960" w:right="1275" w:bottom="1840" w:left="1275" w:header="1603" w:footer="1640" w:gutter="0"/>
          <w:cols w:space="720" w:num="1"/>
        </w:sectPr>
      </w:pPr>
    </w:p>
    <w:p w14:paraId="7400CF9D">
      <w:pPr>
        <w:pStyle w:val="3"/>
      </w:pPr>
      <w:r>
        <w:rPr>
          <w:spacing w:val="-1"/>
        </w:rPr>
        <w:t>项目主管部门科研诚信承诺书</w:t>
      </w:r>
    </w:p>
    <w:p w14:paraId="3FF39562">
      <w:pPr>
        <w:tabs>
          <w:tab w:val="left" w:pos="8750"/>
        </w:tabs>
        <w:spacing w:before="459"/>
        <w:ind w:left="0" w:right="90" w:firstLine="0"/>
        <w:jc w:val="center"/>
        <w:rPr>
          <w:rFonts w:ascii="Times New Roman" w:eastAsia="Times New Roman"/>
          <w:sz w:val="28"/>
        </w:rPr>
      </w:pPr>
      <w:r>
        <w:rPr>
          <w:spacing w:val="-2"/>
          <w:sz w:val="28"/>
        </w:rPr>
        <w:t>项目名称</w:t>
      </w:r>
      <w:r>
        <w:rPr>
          <w:spacing w:val="-10"/>
          <w:sz w:val="28"/>
        </w:rPr>
        <w:t>：</w:t>
      </w:r>
      <w:r>
        <w:rPr>
          <w:rFonts w:ascii="Times New Roman" w:eastAsia="Times New Roman"/>
          <w:sz w:val="28"/>
          <w:u w:val="single"/>
        </w:rPr>
        <w:tab/>
      </w:r>
    </w:p>
    <w:p w14:paraId="4C3BD405">
      <w:pPr>
        <w:pStyle w:val="4"/>
        <w:spacing w:before="118"/>
        <w:rPr>
          <w:rFonts w:ascii="Times New Roman"/>
          <w:sz w:val="28"/>
        </w:rPr>
      </w:pPr>
    </w:p>
    <w:p w14:paraId="6CEDCE1D">
      <w:pPr>
        <w:spacing w:before="1" w:line="268" w:lineRule="auto"/>
        <w:ind w:left="256" w:right="275" w:firstLine="624"/>
        <w:jc w:val="both"/>
        <w:rPr>
          <w:sz w:val="28"/>
        </w:rPr>
      </w:pPr>
      <w:r>
        <w:rPr>
          <w:spacing w:val="-2"/>
          <w:sz w:val="28"/>
        </w:rPr>
        <w:t>本单位在江苏省产学研合作项目申报、实施、验收等过程中，将严格遵守《江苏省科技计划项目信用管理办法》（苏科技规〔2022〕3号）等相关规定和要求，并作出如下承诺：</w:t>
      </w:r>
    </w:p>
    <w:p w14:paraId="2A136540">
      <w:pPr>
        <w:pStyle w:val="9"/>
        <w:numPr>
          <w:ilvl w:val="0"/>
          <w:numId w:val="10"/>
        </w:numPr>
        <w:tabs>
          <w:tab w:val="left" w:pos="1224"/>
        </w:tabs>
        <w:spacing w:before="0" w:after="0" w:line="266" w:lineRule="auto"/>
        <w:ind w:left="256" w:right="275" w:firstLine="549"/>
        <w:jc w:val="both"/>
        <w:rPr>
          <w:sz w:val="28"/>
        </w:rPr>
      </w:pPr>
      <w:r>
        <w:rPr>
          <w:spacing w:val="-2"/>
          <w:sz w:val="28"/>
        </w:rPr>
        <w:t>本单位已切实履行现场实地审核责任，项目负责人和项目申报单</w:t>
      </w:r>
      <w:r>
        <w:rPr>
          <w:spacing w:val="-12"/>
          <w:sz w:val="28"/>
        </w:rPr>
        <w:t>位提交的申报资料完整齐全、真实有效；项目负责人和项目申报单位无不</w:t>
      </w:r>
      <w:r>
        <w:rPr>
          <w:spacing w:val="-14"/>
          <w:sz w:val="28"/>
        </w:rPr>
        <w:t>良信用记；项目负责人和项目申报单位符合申报资格要求；审核推荐项目</w:t>
      </w:r>
      <w:r>
        <w:rPr>
          <w:spacing w:val="-2"/>
          <w:sz w:val="28"/>
        </w:rPr>
        <w:t>过程中，无违规推荐、审核不严等行为。</w:t>
      </w:r>
    </w:p>
    <w:p w14:paraId="49E54492">
      <w:pPr>
        <w:pStyle w:val="9"/>
        <w:numPr>
          <w:ilvl w:val="0"/>
          <w:numId w:val="10"/>
        </w:numPr>
        <w:tabs>
          <w:tab w:val="left" w:pos="1224"/>
        </w:tabs>
        <w:spacing w:before="2" w:after="0" w:line="266" w:lineRule="auto"/>
        <w:ind w:left="256" w:right="275" w:firstLine="549"/>
        <w:jc w:val="both"/>
        <w:rPr>
          <w:sz w:val="28"/>
        </w:rPr>
      </w:pPr>
      <w:r>
        <w:rPr>
          <w:spacing w:val="-2"/>
          <w:sz w:val="28"/>
        </w:rPr>
        <w:t>切实履行项目主管部门管理职责，认真审核项目合作经费，监督</w:t>
      </w:r>
      <w:r>
        <w:rPr>
          <w:spacing w:val="-14"/>
          <w:sz w:val="28"/>
        </w:rPr>
        <w:t>项目实施及合作经费使用，督促项目负责人和项目承担单位按期实施和完</w:t>
      </w:r>
      <w:r>
        <w:rPr>
          <w:spacing w:val="-2"/>
          <w:sz w:val="28"/>
        </w:rPr>
        <w:t>成合作项目。</w:t>
      </w:r>
    </w:p>
    <w:p w14:paraId="3227232D">
      <w:pPr>
        <w:pStyle w:val="9"/>
        <w:numPr>
          <w:ilvl w:val="0"/>
          <w:numId w:val="10"/>
        </w:numPr>
        <w:tabs>
          <w:tab w:val="left" w:pos="1224"/>
        </w:tabs>
        <w:spacing w:before="6" w:after="0" w:line="268" w:lineRule="auto"/>
        <w:ind w:left="256" w:right="275" w:firstLine="549"/>
        <w:jc w:val="both"/>
        <w:rPr>
          <w:sz w:val="28"/>
        </w:rPr>
      </w:pPr>
      <w:r>
        <w:rPr>
          <w:spacing w:val="-2"/>
          <w:sz w:val="28"/>
        </w:rPr>
        <w:t>协助或接受委托做好项目检查、验收等，协调项目的实施推进，及时向省科技厅报送项目实施情况和需要解决的问题等。</w:t>
      </w:r>
    </w:p>
    <w:p w14:paraId="7FB3C257">
      <w:pPr>
        <w:pStyle w:val="9"/>
        <w:numPr>
          <w:ilvl w:val="0"/>
          <w:numId w:val="10"/>
        </w:numPr>
        <w:tabs>
          <w:tab w:val="left" w:pos="1224"/>
        </w:tabs>
        <w:spacing w:before="0" w:after="0" w:line="268" w:lineRule="auto"/>
        <w:ind w:left="256" w:right="277" w:firstLine="549"/>
        <w:jc w:val="both"/>
        <w:rPr>
          <w:sz w:val="28"/>
        </w:rPr>
      </w:pPr>
      <w:r>
        <w:rPr>
          <w:spacing w:val="-2"/>
          <w:sz w:val="28"/>
        </w:rPr>
        <w:t>加强对项目负责人和项目承担单位重大事项变更报告的审核，并及时报省科技厅。</w:t>
      </w:r>
    </w:p>
    <w:p w14:paraId="1E67CD91">
      <w:pPr>
        <w:pStyle w:val="9"/>
        <w:numPr>
          <w:ilvl w:val="0"/>
          <w:numId w:val="10"/>
        </w:numPr>
        <w:tabs>
          <w:tab w:val="left" w:pos="1224"/>
        </w:tabs>
        <w:spacing w:before="0" w:after="0" w:line="266" w:lineRule="auto"/>
        <w:ind w:left="256" w:right="275" w:firstLine="549"/>
        <w:jc w:val="both"/>
        <w:rPr>
          <w:sz w:val="28"/>
        </w:rPr>
      </w:pPr>
      <w:r>
        <w:rPr>
          <w:spacing w:val="-2"/>
          <w:sz w:val="28"/>
        </w:rPr>
        <w:t>做好项目执行情况及合作经费使用监督工作，积极配合省科技厅对项目负责人和项目承担单位进行信用评价。</w:t>
      </w:r>
    </w:p>
    <w:p w14:paraId="1DD60FB3">
      <w:pPr>
        <w:spacing w:before="0" w:line="268" w:lineRule="auto"/>
        <w:ind w:left="256" w:right="149" w:firstLine="549"/>
        <w:jc w:val="left"/>
        <w:rPr>
          <w:sz w:val="28"/>
        </w:rPr>
      </w:pPr>
      <w:r>
        <w:rPr>
          <w:spacing w:val="-2"/>
          <w:sz w:val="28"/>
        </w:rPr>
        <w:t>若发生上述失信行为，本单位将积极配合调查，追究相关人员责任，并按照有关规定承担相关责任。</w:t>
      </w:r>
    </w:p>
    <w:p w14:paraId="5E67F52D">
      <w:pPr>
        <w:pStyle w:val="4"/>
        <w:rPr>
          <w:sz w:val="28"/>
        </w:rPr>
      </w:pPr>
    </w:p>
    <w:p w14:paraId="0DE613D7">
      <w:pPr>
        <w:pStyle w:val="4"/>
        <w:rPr>
          <w:sz w:val="28"/>
        </w:rPr>
      </w:pPr>
    </w:p>
    <w:p w14:paraId="0EFA15A0">
      <w:pPr>
        <w:pStyle w:val="4"/>
        <w:spacing w:before="115"/>
        <w:rPr>
          <w:sz w:val="28"/>
        </w:rPr>
      </w:pPr>
    </w:p>
    <w:p w14:paraId="18B5DE40">
      <w:pPr>
        <w:spacing w:before="0"/>
        <w:ind w:left="256" w:right="0" w:firstLine="0"/>
        <w:jc w:val="left"/>
        <w:rPr>
          <w:sz w:val="28"/>
        </w:rPr>
      </w:pPr>
      <w:r>
        <w:rPr>
          <w:spacing w:val="-16"/>
          <w:sz w:val="28"/>
        </w:rPr>
        <w:t>项目主管部门</w:t>
      </w:r>
      <w:r>
        <w:rPr>
          <w:sz w:val="28"/>
        </w:rPr>
        <w:t>（县市区科技局盖章）</w:t>
      </w:r>
      <w:r>
        <w:rPr>
          <w:spacing w:val="-16"/>
          <w:sz w:val="28"/>
        </w:rPr>
        <w:t xml:space="preserve"> 项目主管部门</w:t>
      </w:r>
      <w:r>
        <w:rPr>
          <w:sz w:val="28"/>
        </w:rPr>
        <w:t>（设区市科技局盖章</w:t>
      </w:r>
      <w:r>
        <w:rPr>
          <w:spacing w:val="-10"/>
          <w:sz w:val="28"/>
        </w:rPr>
        <w:t>）</w:t>
      </w:r>
    </w:p>
    <w:p w14:paraId="4D93D573">
      <w:pPr>
        <w:spacing w:before="112"/>
        <w:ind w:left="256" w:right="0" w:firstLine="0"/>
        <w:jc w:val="left"/>
        <w:rPr>
          <w:sz w:val="21"/>
        </w:rPr>
      </w:pPr>
      <w:r>
        <w:rPr>
          <w:spacing w:val="-14"/>
          <w:sz w:val="21"/>
        </w:rPr>
        <w:t>（或</w:t>
      </w:r>
      <w:r>
        <w:rPr>
          <w:rFonts w:ascii="Times New Roman" w:hAnsi="Times New Roman" w:eastAsia="Times New Roman"/>
          <w:spacing w:val="-14"/>
          <w:sz w:val="21"/>
        </w:rPr>
        <w:t>“</w:t>
      </w:r>
      <w:r>
        <w:rPr>
          <w:spacing w:val="-14"/>
          <w:sz w:val="21"/>
        </w:rPr>
        <w:t>双高协同</w:t>
      </w:r>
      <w:r>
        <w:rPr>
          <w:rFonts w:ascii="Times New Roman" w:hAnsi="Times New Roman" w:eastAsia="Times New Roman"/>
          <w:spacing w:val="-14"/>
          <w:sz w:val="21"/>
        </w:rPr>
        <w:t>”</w:t>
      </w:r>
      <w:r>
        <w:rPr>
          <w:spacing w:val="-14"/>
          <w:sz w:val="21"/>
        </w:rPr>
        <w:t>试点高新区科技主管部门盖章）</w:t>
      </w:r>
    </w:p>
    <w:p w14:paraId="09F80FCE">
      <w:pPr>
        <w:pStyle w:val="4"/>
        <w:rPr>
          <w:sz w:val="21"/>
        </w:rPr>
      </w:pPr>
    </w:p>
    <w:p w14:paraId="67A30688">
      <w:pPr>
        <w:pStyle w:val="4"/>
        <w:rPr>
          <w:sz w:val="21"/>
        </w:rPr>
      </w:pPr>
    </w:p>
    <w:p w14:paraId="334C7771">
      <w:pPr>
        <w:pStyle w:val="4"/>
        <w:spacing w:before="54"/>
        <w:rPr>
          <w:sz w:val="21"/>
        </w:rPr>
      </w:pPr>
    </w:p>
    <w:p w14:paraId="40C4118E">
      <w:pPr>
        <w:tabs>
          <w:tab w:val="left" w:pos="1259"/>
          <w:tab w:val="left" w:pos="1958"/>
        </w:tabs>
        <w:spacing w:before="0"/>
        <w:ind w:left="0" w:right="21" w:firstLine="0"/>
        <w:jc w:val="center"/>
        <w:rPr>
          <w:sz w:val="28"/>
        </w:rPr>
      </w:pPr>
      <w:r>
        <w:rPr>
          <w:spacing w:val="-2"/>
          <w:sz w:val="28"/>
        </w:rPr>
        <w:t>2025</w:t>
      </w:r>
      <w:r>
        <w:rPr>
          <w:spacing w:val="-10"/>
          <w:sz w:val="28"/>
        </w:rPr>
        <w:t>年</w:t>
      </w:r>
      <w:r>
        <w:rPr>
          <w:sz w:val="28"/>
        </w:rPr>
        <w:tab/>
      </w:r>
      <w:r>
        <w:rPr>
          <w:spacing w:val="-10"/>
          <w:sz w:val="28"/>
        </w:rPr>
        <w:t>月</w:t>
      </w:r>
      <w:r>
        <w:rPr>
          <w:sz w:val="28"/>
        </w:rPr>
        <w:tab/>
      </w:r>
      <w:r>
        <w:rPr>
          <w:spacing w:val="-10"/>
          <w:sz w:val="28"/>
        </w:rPr>
        <w:t>日</w:t>
      </w:r>
    </w:p>
    <w:p w14:paraId="15E684BE">
      <w:pPr>
        <w:spacing w:after="0"/>
        <w:jc w:val="center"/>
        <w:rPr>
          <w:sz w:val="28"/>
        </w:rPr>
        <w:sectPr>
          <w:headerReference r:id="rId18" w:type="default"/>
          <w:footerReference r:id="rId19" w:type="default"/>
          <w:pgSz w:w="11910" w:h="16840"/>
          <w:pgMar w:top="1960" w:right="1275" w:bottom="1840" w:left="1275" w:header="1603" w:footer="1640" w:gutter="0"/>
          <w:cols w:space="720" w:num="1"/>
        </w:sectPr>
      </w:pPr>
    </w:p>
    <w:p w14:paraId="6DD949BA">
      <w:pPr>
        <w:pStyle w:val="2"/>
        <w:spacing w:before="78"/>
      </w:pPr>
      <w:r>
        <w:rPr>
          <w:rFonts w:ascii="Times New Roman" w:eastAsia="Times New Roman"/>
          <w:spacing w:val="-4"/>
        </w:rPr>
        <w:t>2025</w:t>
      </w:r>
      <w:r>
        <w:rPr>
          <w:spacing w:val="-4"/>
        </w:rPr>
        <w:t>年江苏</w:t>
      </w:r>
      <w:r>
        <w:rPr>
          <w:spacing w:val="17"/>
          <w:position w:val="-4"/>
        </w:rPr>
        <w:drawing>
          <wp:inline distT="0" distB="0" distL="0" distR="0">
            <wp:extent cx="269240" cy="266065"/>
            <wp:effectExtent l="0" t="0" r="0" b="0"/>
            <wp:docPr id="28" name="Image 28"/>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26" cstate="print"/>
                    <a:stretch>
                      <a:fillRect/>
                    </a:stretch>
                  </pic:blipFill>
                  <pic:spPr>
                    <a:xfrm>
                      <a:off x="0" y="0"/>
                      <a:ext cx="269874" cy="266699"/>
                    </a:xfrm>
                    <a:prstGeom prst="rect">
                      <a:avLst/>
                    </a:prstGeom>
                  </pic:spPr>
                </pic:pic>
              </a:graphicData>
            </a:graphic>
          </wp:inline>
        </w:drawing>
      </w:r>
      <w:r>
        <w:rPr>
          <w:spacing w:val="-4"/>
        </w:rPr>
        <w:t>产学研合作项目推荐</w:t>
      </w:r>
      <w:r>
        <w:rPr>
          <w:spacing w:val="-10"/>
        </w:rPr>
        <w:t>表</w:t>
      </w:r>
    </w:p>
    <w:p w14:paraId="4092BFF7">
      <w:pPr>
        <w:spacing w:before="186"/>
        <w:ind w:left="0" w:right="21" w:firstLine="0"/>
        <w:jc w:val="center"/>
        <w:rPr>
          <w:sz w:val="28"/>
        </w:rPr>
      </w:pPr>
      <w:r>
        <w:rPr>
          <w:spacing w:val="-2"/>
          <w:sz w:val="28"/>
        </w:rPr>
        <w:t>（共推荐×××项</w:t>
      </w:r>
      <w:r>
        <w:rPr>
          <w:spacing w:val="-10"/>
          <w:sz w:val="28"/>
        </w:rPr>
        <w:t>）</w:t>
      </w:r>
    </w:p>
    <w:p w14:paraId="041E8AE4">
      <w:pPr>
        <w:tabs>
          <w:tab w:val="left" w:pos="4480"/>
        </w:tabs>
        <w:spacing w:before="232" w:after="38"/>
        <w:ind w:left="0" w:right="21" w:firstLine="0"/>
        <w:jc w:val="center"/>
        <w:rPr>
          <w:sz w:val="28"/>
        </w:rPr>
      </w:pPr>
      <w:r>
        <w:rPr>
          <w:spacing w:val="-2"/>
          <w:sz w:val="28"/>
        </w:rPr>
        <w:t>报送单位：××科技局（公章</w:t>
      </w:r>
      <w:r>
        <w:rPr>
          <w:spacing w:val="-10"/>
          <w:sz w:val="28"/>
        </w:rPr>
        <w:t>）</w:t>
      </w:r>
      <w:r>
        <w:rPr>
          <w:sz w:val="28"/>
        </w:rPr>
        <w:tab/>
      </w:r>
      <w:r>
        <w:rPr>
          <w:spacing w:val="-2"/>
          <w:sz w:val="28"/>
        </w:rPr>
        <w:t>报送时间：</w:t>
      </w:r>
      <w:r>
        <w:rPr>
          <w:rFonts w:ascii="Times New Roman" w:hAnsi="Times New Roman" w:eastAsia="Times New Roman"/>
          <w:spacing w:val="-2"/>
          <w:sz w:val="28"/>
        </w:rPr>
        <w:t>2025</w:t>
      </w:r>
      <w:r>
        <w:rPr>
          <w:spacing w:val="-2"/>
          <w:sz w:val="28"/>
        </w:rPr>
        <w:t>年××月××</w:t>
      </w:r>
      <w:r>
        <w:rPr>
          <w:spacing w:val="-10"/>
          <w:sz w:val="28"/>
        </w:rPr>
        <w:t>日</w:t>
      </w:r>
    </w:p>
    <w:tbl>
      <w:tblPr>
        <w:tblStyle w:val="6"/>
        <w:tblW w:w="0" w:type="auto"/>
        <w:tblInd w:w="2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56"/>
        <w:gridCol w:w="1525"/>
        <w:gridCol w:w="2407"/>
        <w:gridCol w:w="2408"/>
        <w:gridCol w:w="1525"/>
      </w:tblGrid>
      <w:tr w14:paraId="6F91EA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6" w:hRule="atLeast"/>
        </w:trPr>
        <w:tc>
          <w:tcPr>
            <w:tcW w:w="956" w:type="dxa"/>
          </w:tcPr>
          <w:p w14:paraId="1508334A">
            <w:pPr>
              <w:pStyle w:val="10"/>
              <w:spacing w:before="83"/>
              <w:ind w:left="15"/>
              <w:jc w:val="center"/>
              <w:rPr>
                <w:sz w:val="24"/>
              </w:rPr>
            </w:pPr>
            <w:r>
              <w:rPr>
                <w:spacing w:val="-8"/>
                <w:sz w:val="24"/>
              </w:rPr>
              <w:t>序号</w:t>
            </w:r>
          </w:p>
        </w:tc>
        <w:tc>
          <w:tcPr>
            <w:tcW w:w="1525" w:type="dxa"/>
          </w:tcPr>
          <w:p w14:paraId="6396C2B6">
            <w:pPr>
              <w:pStyle w:val="10"/>
              <w:spacing w:before="83"/>
              <w:ind w:left="175"/>
              <w:rPr>
                <w:sz w:val="24"/>
              </w:rPr>
            </w:pPr>
            <w:r>
              <w:rPr>
                <w:spacing w:val="-7"/>
                <w:sz w:val="24"/>
              </w:rPr>
              <w:t>项目负责人</w:t>
            </w:r>
          </w:p>
        </w:tc>
        <w:tc>
          <w:tcPr>
            <w:tcW w:w="2407" w:type="dxa"/>
          </w:tcPr>
          <w:p w14:paraId="64939923">
            <w:pPr>
              <w:pStyle w:val="10"/>
              <w:spacing w:before="83"/>
              <w:ind w:left="733"/>
              <w:rPr>
                <w:sz w:val="24"/>
              </w:rPr>
            </w:pPr>
            <w:r>
              <w:rPr>
                <w:spacing w:val="-7"/>
                <w:sz w:val="24"/>
              </w:rPr>
              <w:t>高校院所</w:t>
            </w:r>
          </w:p>
        </w:tc>
        <w:tc>
          <w:tcPr>
            <w:tcW w:w="2408" w:type="dxa"/>
          </w:tcPr>
          <w:p w14:paraId="6562D792">
            <w:pPr>
              <w:pStyle w:val="10"/>
              <w:spacing w:before="83"/>
              <w:ind w:left="733"/>
              <w:rPr>
                <w:sz w:val="24"/>
              </w:rPr>
            </w:pPr>
            <w:r>
              <w:rPr>
                <w:spacing w:val="-7"/>
                <w:sz w:val="24"/>
              </w:rPr>
              <w:t>合作企业</w:t>
            </w:r>
          </w:p>
        </w:tc>
        <w:tc>
          <w:tcPr>
            <w:tcW w:w="1525" w:type="dxa"/>
          </w:tcPr>
          <w:p w14:paraId="4956477B">
            <w:pPr>
              <w:pStyle w:val="10"/>
              <w:spacing w:before="83"/>
              <w:ind w:left="173"/>
              <w:rPr>
                <w:sz w:val="24"/>
              </w:rPr>
            </w:pPr>
            <w:r>
              <w:rPr>
                <w:spacing w:val="-7"/>
                <w:sz w:val="24"/>
              </w:rPr>
              <w:t>企业所在地</w:t>
            </w:r>
          </w:p>
        </w:tc>
      </w:tr>
      <w:tr w14:paraId="0A4B2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8821" w:type="dxa"/>
            <w:gridSpan w:val="5"/>
          </w:tcPr>
          <w:p w14:paraId="0DBAB221">
            <w:pPr>
              <w:pStyle w:val="10"/>
              <w:spacing w:before="83"/>
              <w:ind w:left="13"/>
              <w:jc w:val="center"/>
              <w:rPr>
                <w:sz w:val="24"/>
              </w:rPr>
            </w:pPr>
            <w:r>
              <w:rPr>
                <w:spacing w:val="-7"/>
                <w:sz w:val="24"/>
              </w:rPr>
              <w:t>“双高协同”开展的合作项目</w:t>
            </w:r>
          </w:p>
        </w:tc>
      </w:tr>
      <w:tr w14:paraId="5D58F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0F8409B1">
            <w:pPr>
              <w:pStyle w:val="10"/>
              <w:spacing w:before="84"/>
              <w:ind w:left="15" w:right="4"/>
              <w:jc w:val="center"/>
              <w:rPr>
                <w:sz w:val="24"/>
              </w:rPr>
            </w:pPr>
            <w:r>
              <w:rPr>
                <w:spacing w:val="-10"/>
                <w:sz w:val="24"/>
              </w:rPr>
              <w:t>1</w:t>
            </w:r>
          </w:p>
        </w:tc>
        <w:tc>
          <w:tcPr>
            <w:tcW w:w="1525" w:type="dxa"/>
          </w:tcPr>
          <w:p w14:paraId="111BA727">
            <w:pPr>
              <w:pStyle w:val="10"/>
              <w:rPr>
                <w:rFonts w:ascii="Times New Roman"/>
                <w:sz w:val="26"/>
              </w:rPr>
            </w:pPr>
          </w:p>
        </w:tc>
        <w:tc>
          <w:tcPr>
            <w:tcW w:w="2407" w:type="dxa"/>
          </w:tcPr>
          <w:p w14:paraId="36DC07D3">
            <w:pPr>
              <w:pStyle w:val="10"/>
              <w:rPr>
                <w:rFonts w:ascii="Times New Roman"/>
                <w:sz w:val="26"/>
              </w:rPr>
            </w:pPr>
          </w:p>
        </w:tc>
        <w:tc>
          <w:tcPr>
            <w:tcW w:w="2408" w:type="dxa"/>
          </w:tcPr>
          <w:p w14:paraId="4F6C1DD5">
            <w:pPr>
              <w:pStyle w:val="10"/>
              <w:rPr>
                <w:rFonts w:ascii="Times New Roman"/>
                <w:sz w:val="26"/>
              </w:rPr>
            </w:pPr>
          </w:p>
        </w:tc>
        <w:tc>
          <w:tcPr>
            <w:tcW w:w="1525" w:type="dxa"/>
          </w:tcPr>
          <w:p w14:paraId="0B8FBD33">
            <w:pPr>
              <w:pStyle w:val="10"/>
              <w:rPr>
                <w:rFonts w:ascii="Times New Roman"/>
                <w:sz w:val="26"/>
              </w:rPr>
            </w:pPr>
          </w:p>
        </w:tc>
      </w:tr>
      <w:tr w14:paraId="24DA6E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5EA42A22">
            <w:pPr>
              <w:pStyle w:val="10"/>
              <w:spacing w:before="82"/>
              <w:ind w:left="15" w:right="4"/>
              <w:jc w:val="center"/>
              <w:rPr>
                <w:sz w:val="24"/>
              </w:rPr>
            </w:pPr>
            <w:r>
              <w:rPr>
                <w:spacing w:val="-10"/>
                <w:sz w:val="24"/>
              </w:rPr>
              <w:t>2</w:t>
            </w:r>
          </w:p>
        </w:tc>
        <w:tc>
          <w:tcPr>
            <w:tcW w:w="1525" w:type="dxa"/>
          </w:tcPr>
          <w:p w14:paraId="75D4A08F">
            <w:pPr>
              <w:pStyle w:val="10"/>
              <w:rPr>
                <w:rFonts w:ascii="Times New Roman"/>
                <w:sz w:val="26"/>
              </w:rPr>
            </w:pPr>
          </w:p>
        </w:tc>
        <w:tc>
          <w:tcPr>
            <w:tcW w:w="2407" w:type="dxa"/>
          </w:tcPr>
          <w:p w14:paraId="75D5BF0F">
            <w:pPr>
              <w:pStyle w:val="10"/>
              <w:rPr>
                <w:rFonts w:ascii="Times New Roman"/>
                <w:sz w:val="26"/>
              </w:rPr>
            </w:pPr>
          </w:p>
        </w:tc>
        <w:tc>
          <w:tcPr>
            <w:tcW w:w="2408" w:type="dxa"/>
          </w:tcPr>
          <w:p w14:paraId="50D683D3">
            <w:pPr>
              <w:pStyle w:val="10"/>
              <w:rPr>
                <w:rFonts w:ascii="Times New Roman"/>
                <w:sz w:val="26"/>
              </w:rPr>
            </w:pPr>
          </w:p>
        </w:tc>
        <w:tc>
          <w:tcPr>
            <w:tcW w:w="1525" w:type="dxa"/>
          </w:tcPr>
          <w:p w14:paraId="68BE7C14">
            <w:pPr>
              <w:pStyle w:val="10"/>
              <w:rPr>
                <w:rFonts w:ascii="Times New Roman"/>
                <w:sz w:val="26"/>
              </w:rPr>
            </w:pPr>
          </w:p>
        </w:tc>
      </w:tr>
      <w:tr w14:paraId="384B24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3BC2E9C6">
            <w:pPr>
              <w:pStyle w:val="10"/>
              <w:spacing w:before="83"/>
              <w:ind w:left="15" w:right="4"/>
              <w:jc w:val="center"/>
              <w:rPr>
                <w:sz w:val="24"/>
              </w:rPr>
            </w:pPr>
            <w:r>
              <w:rPr>
                <w:spacing w:val="-10"/>
                <w:sz w:val="24"/>
              </w:rPr>
              <w:t>3</w:t>
            </w:r>
          </w:p>
        </w:tc>
        <w:tc>
          <w:tcPr>
            <w:tcW w:w="1525" w:type="dxa"/>
          </w:tcPr>
          <w:p w14:paraId="4EEC8EFB">
            <w:pPr>
              <w:pStyle w:val="10"/>
              <w:rPr>
                <w:rFonts w:ascii="Times New Roman"/>
                <w:sz w:val="26"/>
              </w:rPr>
            </w:pPr>
          </w:p>
        </w:tc>
        <w:tc>
          <w:tcPr>
            <w:tcW w:w="2407" w:type="dxa"/>
          </w:tcPr>
          <w:p w14:paraId="4CD91A36">
            <w:pPr>
              <w:pStyle w:val="10"/>
              <w:rPr>
                <w:rFonts w:ascii="Times New Roman"/>
                <w:sz w:val="26"/>
              </w:rPr>
            </w:pPr>
          </w:p>
        </w:tc>
        <w:tc>
          <w:tcPr>
            <w:tcW w:w="2408" w:type="dxa"/>
          </w:tcPr>
          <w:p w14:paraId="7DCB9BAC">
            <w:pPr>
              <w:pStyle w:val="10"/>
              <w:rPr>
                <w:rFonts w:ascii="Times New Roman"/>
                <w:sz w:val="26"/>
              </w:rPr>
            </w:pPr>
          </w:p>
        </w:tc>
        <w:tc>
          <w:tcPr>
            <w:tcW w:w="1525" w:type="dxa"/>
          </w:tcPr>
          <w:p w14:paraId="234B9DD1">
            <w:pPr>
              <w:pStyle w:val="10"/>
              <w:rPr>
                <w:rFonts w:ascii="Times New Roman"/>
                <w:sz w:val="26"/>
              </w:rPr>
            </w:pPr>
          </w:p>
        </w:tc>
      </w:tr>
      <w:tr w14:paraId="387940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6" w:hRule="atLeast"/>
        </w:trPr>
        <w:tc>
          <w:tcPr>
            <w:tcW w:w="956" w:type="dxa"/>
          </w:tcPr>
          <w:p w14:paraId="1E098216">
            <w:pPr>
              <w:pStyle w:val="10"/>
              <w:spacing w:before="98"/>
              <w:ind w:left="15" w:right="4"/>
              <w:jc w:val="center"/>
              <w:rPr>
                <w:rFonts w:ascii="Arial" w:hAnsi="Arial"/>
                <w:sz w:val="24"/>
              </w:rPr>
            </w:pPr>
            <w:r>
              <w:rPr>
                <w:rFonts w:ascii="Arial" w:hAnsi="Arial"/>
                <w:spacing w:val="-10"/>
                <w:sz w:val="24"/>
              </w:rPr>
              <w:t>…</w:t>
            </w:r>
          </w:p>
        </w:tc>
        <w:tc>
          <w:tcPr>
            <w:tcW w:w="1525" w:type="dxa"/>
          </w:tcPr>
          <w:p w14:paraId="55A4BC7C">
            <w:pPr>
              <w:pStyle w:val="10"/>
              <w:rPr>
                <w:rFonts w:ascii="Times New Roman"/>
                <w:sz w:val="26"/>
              </w:rPr>
            </w:pPr>
          </w:p>
        </w:tc>
        <w:tc>
          <w:tcPr>
            <w:tcW w:w="2407" w:type="dxa"/>
          </w:tcPr>
          <w:p w14:paraId="3A8CC0AC">
            <w:pPr>
              <w:pStyle w:val="10"/>
              <w:rPr>
                <w:rFonts w:ascii="Times New Roman"/>
                <w:sz w:val="26"/>
              </w:rPr>
            </w:pPr>
          </w:p>
        </w:tc>
        <w:tc>
          <w:tcPr>
            <w:tcW w:w="2408" w:type="dxa"/>
          </w:tcPr>
          <w:p w14:paraId="6FB074C2">
            <w:pPr>
              <w:pStyle w:val="10"/>
              <w:rPr>
                <w:rFonts w:ascii="Times New Roman"/>
                <w:sz w:val="26"/>
              </w:rPr>
            </w:pPr>
          </w:p>
        </w:tc>
        <w:tc>
          <w:tcPr>
            <w:tcW w:w="1525" w:type="dxa"/>
          </w:tcPr>
          <w:p w14:paraId="0FB8491E">
            <w:pPr>
              <w:pStyle w:val="10"/>
              <w:rPr>
                <w:rFonts w:ascii="Times New Roman"/>
                <w:sz w:val="26"/>
              </w:rPr>
            </w:pPr>
          </w:p>
        </w:tc>
      </w:tr>
      <w:tr w14:paraId="7CB62A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8821" w:type="dxa"/>
            <w:gridSpan w:val="5"/>
          </w:tcPr>
          <w:p w14:paraId="314162A3">
            <w:pPr>
              <w:pStyle w:val="10"/>
              <w:spacing w:before="84"/>
              <w:ind w:left="13"/>
              <w:jc w:val="center"/>
              <w:rPr>
                <w:sz w:val="24"/>
              </w:rPr>
            </w:pPr>
            <w:r>
              <w:rPr>
                <w:spacing w:val="-7"/>
                <w:sz w:val="24"/>
              </w:rPr>
              <w:t>科技副总实施的合作项目</w:t>
            </w:r>
          </w:p>
        </w:tc>
      </w:tr>
      <w:tr w14:paraId="23B653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6" w:hRule="atLeast"/>
        </w:trPr>
        <w:tc>
          <w:tcPr>
            <w:tcW w:w="956" w:type="dxa"/>
          </w:tcPr>
          <w:p w14:paraId="09917AA7">
            <w:pPr>
              <w:pStyle w:val="10"/>
              <w:spacing w:before="82"/>
              <w:ind w:left="15" w:right="4"/>
              <w:jc w:val="center"/>
              <w:rPr>
                <w:sz w:val="24"/>
              </w:rPr>
            </w:pPr>
            <w:r>
              <w:rPr>
                <w:spacing w:val="-10"/>
                <w:sz w:val="24"/>
              </w:rPr>
              <w:t>1</w:t>
            </w:r>
          </w:p>
        </w:tc>
        <w:tc>
          <w:tcPr>
            <w:tcW w:w="1525" w:type="dxa"/>
          </w:tcPr>
          <w:p w14:paraId="6A7D4FF7">
            <w:pPr>
              <w:pStyle w:val="10"/>
              <w:rPr>
                <w:rFonts w:ascii="Times New Roman"/>
                <w:sz w:val="26"/>
              </w:rPr>
            </w:pPr>
          </w:p>
        </w:tc>
        <w:tc>
          <w:tcPr>
            <w:tcW w:w="2407" w:type="dxa"/>
          </w:tcPr>
          <w:p w14:paraId="207C9661">
            <w:pPr>
              <w:pStyle w:val="10"/>
              <w:rPr>
                <w:rFonts w:ascii="Times New Roman"/>
                <w:sz w:val="26"/>
              </w:rPr>
            </w:pPr>
          </w:p>
        </w:tc>
        <w:tc>
          <w:tcPr>
            <w:tcW w:w="2408" w:type="dxa"/>
          </w:tcPr>
          <w:p w14:paraId="59308173">
            <w:pPr>
              <w:pStyle w:val="10"/>
              <w:rPr>
                <w:rFonts w:ascii="Times New Roman"/>
                <w:sz w:val="26"/>
              </w:rPr>
            </w:pPr>
          </w:p>
        </w:tc>
        <w:tc>
          <w:tcPr>
            <w:tcW w:w="1525" w:type="dxa"/>
          </w:tcPr>
          <w:p w14:paraId="1E9DDBC5">
            <w:pPr>
              <w:pStyle w:val="10"/>
              <w:rPr>
                <w:rFonts w:ascii="Times New Roman"/>
                <w:sz w:val="26"/>
              </w:rPr>
            </w:pPr>
          </w:p>
        </w:tc>
      </w:tr>
      <w:tr w14:paraId="6C0EFA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4671EB39">
            <w:pPr>
              <w:pStyle w:val="10"/>
              <w:spacing w:before="83"/>
              <w:ind w:left="15" w:right="4"/>
              <w:jc w:val="center"/>
              <w:rPr>
                <w:sz w:val="24"/>
              </w:rPr>
            </w:pPr>
            <w:r>
              <w:rPr>
                <w:spacing w:val="-10"/>
                <w:sz w:val="24"/>
              </w:rPr>
              <w:t>2</w:t>
            </w:r>
          </w:p>
        </w:tc>
        <w:tc>
          <w:tcPr>
            <w:tcW w:w="1525" w:type="dxa"/>
          </w:tcPr>
          <w:p w14:paraId="052D0CE9">
            <w:pPr>
              <w:pStyle w:val="10"/>
              <w:rPr>
                <w:rFonts w:ascii="Times New Roman"/>
                <w:sz w:val="26"/>
              </w:rPr>
            </w:pPr>
          </w:p>
        </w:tc>
        <w:tc>
          <w:tcPr>
            <w:tcW w:w="2407" w:type="dxa"/>
          </w:tcPr>
          <w:p w14:paraId="197EC614">
            <w:pPr>
              <w:pStyle w:val="10"/>
              <w:rPr>
                <w:rFonts w:ascii="Times New Roman"/>
                <w:sz w:val="26"/>
              </w:rPr>
            </w:pPr>
          </w:p>
        </w:tc>
        <w:tc>
          <w:tcPr>
            <w:tcW w:w="2408" w:type="dxa"/>
          </w:tcPr>
          <w:p w14:paraId="1A859B77">
            <w:pPr>
              <w:pStyle w:val="10"/>
              <w:rPr>
                <w:rFonts w:ascii="Times New Roman"/>
                <w:sz w:val="26"/>
              </w:rPr>
            </w:pPr>
          </w:p>
        </w:tc>
        <w:tc>
          <w:tcPr>
            <w:tcW w:w="1525" w:type="dxa"/>
          </w:tcPr>
          <w:p w14:paraId="7E81AD08">
            <w:pPr>
              <w:pStyle w:val="10"/>
              <w:rPr>
                <w:rFonts w:ascii="Times New Roman"/>
                <w:sz w:val="26"/>
              </w:rPr>
            </w:pPr>
          </w:p>
        </w:tc>
      </w:tr>
      <w:tr w14:paraId="5CEAC2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6" w:hRule="atLeast"/>
        </w:trPr>
        <w:tc>
          <w:tcPr>
            <w:tcW w:w="956" w:type="dxa"/>
          </w:tcPr>
          <w:p w14:paraId="3760DB95">
            <w:pPr>
              <w:pStyle w:val="10"/>
              <w:spacing w:before="83"/>
              <w:ind w:left="15" w:right="4"/>
              <w:jc w:val="center"/>
              <w:rPr>
                <w:sz w:val="24"/>
              </w:rPr>
            </w:pPr>
            <w:r>
              <w:rPr>
                <w:spacing w:val="-10"/>
                <w:sz w:val="24"/>
              </w:rPr>
              <w:t>3</w:t>
            </w:r>
          </w:p>
        </w:tc>
        <w:tc>
          <w:tcPr>
            <w:tcW w:w="1525" w:type="dxa"/>
          </w:tcPr>
          <w:p w14:paraId="73E4A852">
            <w:pPr>
              <w:pStyle w:val="10"/>
              <w:rPr>
                <w:rFonts w:ascii="Times New Roman"/>
                <w:sz w:val="26"/>
              </w:rPr>
            </w:pPr>
          </w:p>
        </w:tc>
        <w:tc>
          <w:tcPr>
            <w:tcW w:w="2407" w:type="dxa"/>
          </w:tcPr>
          <w:p w14:paraId="705DEBB0">
            <w:pPr>
              <w:pStyle w:val="10"/>
              <w:rPr>
                <w:rFonts w:ascii="Times New Roman"/>
                <w:sz w:val="26"/>
              </w:rPr>
            </w:pPr>
          </w:p>
        </w:tc>
        <w:tc>
          <w:tcPr>
            <w:tcW w:w="2408" w:type="dxa"/>
          </w:tcPr>
          <w:p w14:paraId="00D31C28">
            <w:pPr>
              <w:pStyle w:val="10"/>
              <w:rPr>
                <w:rFonts w:ascii="Times New Roman"/>
                <w:sz w:val="26"/>
              </w:rPr>
            </w:pPr>
          </w:p>
        </w:tc>
        <w:tc>
          <w:tcPr>
            <w:tcW w:w="1525" w:type="dxa"/>
          </w:tcPr>
          <w:p w14:paraId="0A3DB017">
            <w:pPr>
              <w:pStyle w:val="10"/>
              <w:rPr>
                <w:rFonts w:ascii="Times New Roman"/>
                <w:sz w:val="26"/>
              </w:rPr>
            </w:pPr>
          </w:p>
        </w:tc>
      </w:tr>
      <w:tr w14:paraId="69B1B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5413FA9D">
            <w:pPr>
              <w:pStyle w:val="10"/>
              <w:spacing w:before="99"/>
              <w:ind w:left="15" w:right="4"/>
              <w:jc w:val="center"/>
              <w:rPr>
                <w:rFonts w:ascii="Arial" w:hAnsi="Arial"/>
                <w:sz w:val="24"/>
              </w:rPr>
            </w:pPr>
            <w:r>
              <w:rPr>
                <w:rFonts w:ascii="Arial" w:hAnsi="Arial"/>
                <w:spacing w:val="-10"/>
                <w:sz w:val="24"/>
              </w:rPr>
              <w:t>…</w:t>
            </w:r>
          </w:p>
        </w:tc>
        <w:tc>
          <w:tcPr>
            <w:tcW w:w="1525" w:type="dxa"/>
          </w:tcPr>
          <w:p w14:paraId="4646C285">
            <w:pPr>
              <w:pStyle w:val="10"/>
              <w:rPr>
                <w:rFonts w:ascii="Times New Roman"/>
                <w:sz w:val="26"/>
              </w:rPr>
            </w:pPr>
          </w:p>
        </w:tc>
        <w:tc>
          <w:tcPr>
            <w:tcW w:w="2407" w:type="dxa"/>
          </w:tcPr>
          <w:p w14:paraId="60AAD13D">
            <w:pPr>
              <w:pStyle w:val="10"/>
              <w:rPr>
                <w:rFonts w:ascii="Times New Roman"/>
                <w:sz w:val="26"/>
              </w:rPr>
            </w:pPr>
          </w:p>
        </w:tc>
        <w:tc>
          <w:tcPr>
            <w:tcW w:w="2408" w:type="dxa"/>
          </w:tcPr>
          <w:p w14:paraId="613A6395">
            <w:pPr>
              <w:pStyle w:val="10"/>
              <w:rPr>
                <w:rFonts w:ascii="Times New Roman"/>
                <w:sz w:val="26"/>
              </w:rPr>
            </w:pPr>
          </w:p>
        </w:tc>
        <w:tc>
          <w:tcPr>
            <w:tcW w:w="1525" w:type="dxa"/>
          </w:tcPr>
          <w:p w14:paraId="5467C46E">
            <w:pPr>
              <w:pStyle w:val="10"/>
              <w:rPr>
                <w:rFonts w:ascii="Times New Roman"/>
                <w:sz w:val="26"/>
              </w:rPr>
            </w:pPr>
          </w:p>
        </w:tc>
      </w:tr>
      <w:tr w14:paraId="33474C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8821" w:type="dxa"/>
            <w:gridSpan w:val="5"/>
          </w:tcPr>
          <w:p w14:paraId="1AF5EC46">
            <w:pPr>
              <w:pStyle w:val="10"/>
              <w:spacing w:before="82"/>
              <w:ind w:left="13"/>
              <w:jc w:val="center"/>
              <w:rPr>
                <w:sz w:val="24"/>
              </w:rPr>
            </w:pPr>
            <w:r>
              <w:rPr>
                <w:spacing w:val="-7"/>
                <w:sz w:val="24"/>
              </w:rPr>
              <w:t>产学研大会达成的合作项目</w:t>
            </w:r>
          </w:p>
        </w:tc>
      </w:tr>
      <w:tr w14:paraId="7FFE61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6" w:hRule="atLeast"/>
        </w:trPr>
        <w:tc>
          <w:tcPr>
            <w:tcW w:w="956" w:type="dxa"/>
          </w:tcPr>
          <w:p w14:paraId="145E68D5">
            <w:pPr>
              <w:pStyle w:val="10"/>
              <w:spacing w:before="83"/>
              <w:ind w:left="15" w:right="4"/>
              <w:jc w:val="center"/>
              <w:rPr>
                <w:sz w:val="24"/>
              </w:rPr>
            </w:pPr>
            <w:r>
              <w:rPr>
                <w:spacing w:val="-10"/>
                <w:sz w:val="24"/>
              </w:rPr>
              <w:t>1</w:t>
            </w:r>
          </w:p>
        </w:tc>
        <w:tc>
          <w:tcPr>
            <w:tcW w:w="1525" w:type="dxa"/>
          </w:tcPr>
          <w:p w14:paraId="0763C8C0">
            <w:pPr>
              <w:pStyle w:val="10"/>
              <w:rPr>
                <w:rFonts w:ascii="Times New Roman"/>
                <w:sz w:val="26"/>
              </w:rPr>
            </w:pPr>
          </w:p>
        </w:tc>
        <w:tc>
          <w:tcPr>
            <w:tcW w:w="2407" w:type="dxa"/>
          </w:tcPr>
          <w:p w14:paraId="30A46E46">
            <w:pPr>
              <w:pStyle w:val="10"/>
              <w:rPr>
                <w:rFonts w:ascii="Times New Roman"/>
                <w:sz w:val="26"/>
              </w:rPr>
            </w:pPr>
          </w:p>
        </w:tc>
        <w:tc>
          <w:tcPr>
            <w:tcW w:w="2408" w:type="dxa"/>
          </w:tcPr>
          <w:p w14:paraId="43B658B0">
            <w:pPr>
              <w:pStyle w:val="10"/>
              <w:rPr>
                <w:rFonts w:ascii="Times New Roman"/>
                <w:sz w:val="26"/>
              </w:rPr>
            </w:pPr>
          </w:p>
        </w:tc>
        <w:tc>
          <w:tcPr>
            <w:tcW w:w="1525" w:type="dxa"/>
          </w:tcPr>
          <w:p w14:paraId="5CB41421">
            <w:pPr>
              <w:pStyle w:val="10"/>
              <w:rPr>
                <w:rFonts w:ascii="Times New Roman"/>
                <w:sz w:val="26"/>
              </w:rPr>
            </w:pPr>
          </w:p>
        </w:tc>
      </w:tr>
      <w:tr w14:paraId="116BB4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4A13A0AC">
            <w:pPr>
              <w:pStyle w:val="10"/>
              <w:spacing w:before="83"/>
              <w:ind w:left="15" w:right="4"/>
              <w:jc w:val="center"/>
              <w:rPr>
                <w:sz w:val="24"/>
              </w:rPr>
            </w:pPr>
            <w:r>
              <w:rPr>
                <w:spacing w:val="-10"/>
                <w:sz w:val="24"/>
              </w:rPr>
              <w:t>2</w:t>
            </w:r>
          </w:p>
        </w:tc>
        <w:tc>
          <w:tcPr>
            <w:tcW w:w="1525" w:type="dxa"/>
          </w:tcPr>
          <w:p w14:paraId="7F70863F">
            <w:pPr>
              <w:pStyle w:val="10"/>
              <w:rPr>
                <w:rFonts w:ascii="Times New Roman"/>
                <w:sz w:val="26"/>
              </w:rPr>
            </w:pPr>
          </w:p>
        </w:tc>
        <w:tc>
          <w:tcPr>
            <w:tcW w:w="2407" w:type="dxa"/>
          </w:tcPr>
          <w:p w14:paraId="70BB665A">
            <w:pPr>
              <w:pStyle w:val="10"/>
              <w:rPr>
                <w:rFonts w:ascii="Times New Roman"/>
                <w:sz w:val="26"/>
              </w:rPr>
            </w:pPr>
          </w:p>
        </w:tc>
        <w:tc>
          <w:tcPr>
            <w:tcW w:w="2408" w:type="dxa"/>
          </w:tcPr>
          <w:p w14:paraId="633A459D">
            <w:pPr>
              <w:pStyle w:val="10"/>
              <w:rPr>
                <w:rFonts w:ascii="Times New Roman"/>
                <w:sz w:val="26"/>
              </w:rPr>
            </w:pPr>
          </w:p>
        </w:tc>
        <w:tc>
          <w:tcPr>
            <w:tcW w:w="1525" w:type="dxa"/>
          </w:tcPr>
          <w:p w14:paraId="2157BCA3">
            <w:pPr>
              <w:pStyle w:val="10"/>
              <w:rPr>
                <w:rFonts w:ascii="Times New Roman"/>
                <w:sz w:val="26"/>
              </w:rPr>
            </w:pPr>
          </w:p>
        </w:tc>
      </w:tr>
      <w:tr w14:paraId="4BFCC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14FAB822">
            <w:pPr>
              <w:pStyle w:val="10"/>
              <w:spacing w:before="84"/>
              <w:ind w:left="15" w:right="4"/>
              <w:jc w:val="center"/>
              <w:rPr>
                <w:sz w:val="24"/>
              </w:rPr>
            </w:pPr>
            <w:r>
              <w:rPr>
                <w:spacing w:val="-10"/>
                <w:sz w:val="24"/>
              </w:rPr>
              <w:t>3</w:t>
            </w:r>
          </w:p>
        </w:tc>
        <w:tc>
          <w:tcPr>
            <w:tcW w:w="1525" w:type="dxa"/>
          </w:tcPr>
          <w:p w14:paraId="218CFCBA">
            <w:pPr>
              <w:pStyle w:val="10"/>
              <w:rPr>
                <w:rFonts w:ascii="Times New Roman"/>
                <w:sz w:val="26"/>
              </w:rPr>
            </w:pPr>
          </w:p>
        </w:tc>
        <w:tc>
          <w:tcPr>
            <w:tcW w:w="2407" w:type="dxa"/>
          </w:tcPr>
          <w:p w14:paraId="189B7F74">
            <w:pPr>
              <w:pStyle w:val="10"/>
              <w:rPr>
                <w:rFonts w:ascii="Times New Roman"/>
                <w:sz w:val="26"/>
              </w:rPr>
            </w:pPr>
          </w:p>
        </w:tc>
        <w:tc>
          <w:tcPr>
            <w:tcW w:w="2408" w:type="dxa"/>
          </w:tcPr>
          <w:p w14:paraId="3DE81300">
            <w:pPr>
              <w:pStyle w:val="10"/>
              <w:rPr>
                <w:rFonts w:ascii="Times New Roman"/>
                <w:sz w:val="26"/>
              </w:rPr>
            </w:pPr>
          </w:p>
        </w:tc>
        <w:tc>
          <w:tcPr>
            <w:tcW w:w="1525" w:type="dxa"/>
          </w:tcPr>
          <w:p w14:paraId="7DCBD0B3">
            <w:pPr>
              <w:pStyle w:val="10"/>
              <w:rPr>
                <w:rFonts w:ascii="Times New Roman"/>
                <w:sz w:val="26"/>
              </w:rPr>
            </w:pPr>
          </w:p>
        </w:tc>
      </w:tr>
      <w:tr w14:paraId="47EB4A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69AE008B">
            <w:pPr>
              <w:pStyle w:val="10"/>
              <w:spacing w:before="97"/>
              <w:ind w:left="15" w:right="4"/>
              <w:jc w:val="center"/>
              <w:rPr>
                <w:rFonts w:ascii="Arial" w:hAnsi="Arial"/>
                <w:sz w:val="24"/>
              </w:rPr>
            </w:pPr>
            <w:r>
              <w:rPr>
                <w:rFonts w:ascii="Arial" w:hAnsi="Arial"/>
                <w:spacing w:val="-10"/>
                <w:sz w:val="24"/>
              </w:rPr>
              <w:t>…</w:t>
            </w:r>
          </w:p>
        </w:tc>
        <w:tc>
          <w:tcPr>
            <w:tcW w:w="1525" w:type="dxa"/>
          </w:tcPr>
          <w:p w14:paraId="7F1E48CB">
            <w:pPr>
              <w:pStyle w:val="10"/>
              <w:rPr>
                <w:rFonts w:ascii="Times New Roman"/>
                <w:sz w:val="26"/>
              </w:rPr>
            </w:pPr>
          </w:p>
        </w:tc>
        <w:tc>
          <w:tcPr>
            <w:tcW w:w="2407" w:type="dxa"/>
          </w:tcPr>
          <w:p w14:paraId="25B6AFFE">
            <w:pPr>
              <w:pStyle w:val="10"/>
              <w:rPr>
                <w:rFonts w:ascii="Times New Roman"/>
                <w:sz w:val="26"/>
              </w:rPr>
            </w:pPr>
          </w:p>
        </w:tc>
        <w:tc>
          <w:tcPr>
            <w:tcW w:w="2408" w:type="dxa"/>
          </w:tcPr>
          <w:p w14:paraId="58310D6D">
            <w:pPr>
              <w:pStyle w:val="10"/>
              <w:rPr>
                <w:rFonts w:ascii="Times New Roman"/>
                <w:sz w:val="26"/>
              </w:rPr>
            </w:pPr>
          </w:p>
        </w:tc>
        <w:tc>
          <w:tcPr>
            <w:tcW w:w="1525" w:type="dxa"/>
          </w:tcPr>
          <w:p w14:paraId="3044855A">
            <w:pPr>
              <w:pStyle w:val="10"/>
              <w:rPr>
                <w:rFonts w:ascii="Times New Roman"/>
                <w:sz w:val="26"/>
              </w:rPr>
            </w:pPr>
          </w:p>
        </w:tc>
      </w:tr>
      <w:tr w14:paraId="354AEA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6" w:hRule="atLeast"/>
        </w:trPr>
        <w:tc>
          <w:tcPr>
            <w:tcW w:w="8821" w:type="dxa"/>
            <w:gridSpan w:val="5"/>
          </w:tcPr>
          <w:p w14:paraId="003A484F">
            <w:pPr>
              <w:pStyle w:val="10"/>
              <w:spacing w:before="83"/>
              <w:ind w:left="13"/>
              <w:jc w:val="center"/>
              <w:rPr>
                <w:sz w:val="24"/>
              </w:rPr>
            </w:pPr>
            <w:r>
              <w:rPr>
                <w:spacing w:val="-7"/>
                <w:sz w:val="24"/>
              </w:rPr>
              <w:t>技术交易活动促成的合作项目</w:t>
            </w:r>
          </w:p>
        </w:tc>
      </w:tr>
      <w:tr w14:paraId="2698E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64440BCB">
            <w:pPr>
              <w:pStyle w:val="10"/>
              <w:spacing w:before="83"/>
              <w:ind w:left="15" w:right="4"/>
              <w:jc w:val="center"/>
              <w:rPr>
                <w:sz w:val="24"/>
              </w:rPr>
            </w:pPr>
            <w:r>
              <w:rPr>
                <w:spacing w:val="-10"/>
                <w:sz w:val="24"/>
              </w:rPr>
              <w:t>1</w:t>
            </w:r>
          </w:p>
        </w:tc>
        <w:tc>
          <w:tcPr>
            <w:tcW w:w="1525" w:type="dxa"/>
          </w:tcPr>
          <w:p w14:paraId="424E9A0C">
            <w:pPr>
              <w:pStyle w:val="10"/>
              <w:rPr>
                <w:rFonts w:ascii="Times New Roman"/>
                <w:sz w:val="26"/>
              </w:rPr>
            </w:pPr>
          </w:p>
        </w:tc>
        <w:tc>
          <w:tcPr>
            <w:tcW w:w="2407" w:type="dxa"/>
          </w:tcPr>
          <w:p w14:paraId="1AAD9A2E">
            <w:pPr>
              <w:pStyle w:val="10"/>
              <w:rPr>
                <w:rFonts w:ascii="Times New Roman"/>
                <w:sz w:val="26"/>
              </w:rPr>
            </w:pPr>
          </w:p>
        </w:tc>
        <w:tc>
          <w:tcPr>
            <w:tcW w:w="2408" w:type="dxa"/>
          </w:tcPr>
          <w:p w14:paraId="4D44F135">
            <w:pPr>
              <w:pStyle w:val="10"/>
              <w:rPr>
                <w:rFonts w:ascii="Times New Roman"/>
                <w:sz w:val="26"/>
              </w:rPr>
            </w:pPr>
          </w:p>
        </w:tc>
        <w:tc>
          <w:tcPr>
            <w:tcW w:w="1525" w:type="dxa"/>
          </w:tcPr>
          <w:p w14:paraId="654FFAE5">
            <w:pPr>
              <w:pStyle w:val="10"/>
              <w:rPr>
                <w:rFonts w:ascii="Times New Roman"/>
                <w:sz w:val="26"/>
              </w:rPr>
            </w:pPr>
          </w:p>
        </w:tc>
      </w:tr>
      <w:tr w14:paraId="4DB2DB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4516EDD6">
            <w:pPr>
              <w:pStyle w:val="10"/>
              <w:spacing w:before="84"/>
              <w:ind w:left="15" w:right="4"/>
              <w:jc w:val="center"/>
              <w:rPr>
                <w:sz w:val="24"/>
              </w:rPr>
            </w:pPr>
            <w:r>
              <w:rPr>
                <w:spacing w:val="-10"/>
                <w:sz w:val="24"/>
              </w:rPr>
              <w:t>2</w:t>
            </w:r>
          </w:p>
        </w:tc>
        <w:tc>
          <w:tcPr>
            <w:tcW w:w="1525" w:type="dxa"/>
          </w:tcPr>
          <w:p w14:paraId="1C726AFB">
            <w:pPr>
              <w:pStyle w:val="10"/>
              <w:rPr>
                <w:rFonts w:ascii="Times New Roman"/>
                <w:sz w:val="26"/>
              </w:rPr>
            </w:pPr>
          </w:p>
        </w:tc>
        <w:tc>
          <w:tcPr>
            <w:tcW w:w="2407" w:type="dxa"/>
          </w:tcPr>
          <w:p w14:paraId="2F5E9207">
            <w:pPr>
              <w:pStyle w:val="10"/>
              <w:rPr>
                <w:rFonts w:ascii="Times New Roman"/>
                <w:sz w:val="26"/>
              </w:rPr>
            </w:pPr>
          </w:p>
        </w:tc>
        <w:tc>
          <w:tcPr>
            <w:tcW w:w="2408" w:type="dxa"/>
          </w:tcPr>
          <w:p w14:paraId="00DBAD19">
            <w:pPr>
              <w:pStyle w:val="10"/>
              <w:rPr>
                <w:rFonts w:ascii="Times New Roman"/>
                <w:sz w:val="26"/>
              </w:rPr>
            </w:pPr>
          </w:p>
        </w:tc>
        <w:tc>
          <w:tcPr>
            <w:tcW w:w="1525" w:type="dxa"/>
          </w:tcPr>
          <w:p w14:paraId="55A12F05">
            <w:pPr>
              <w:pStyle w:val="10"/>
              <w:rPr>
                <w:rFonts w:ascii="Times New Roman"/>
                <w:sz w:val="26"/>
              </w:rPr>
            </w:pPr>
          </w:p>
        </w:tc>
      </w:tr>
      <w:tr w14:paraId="4C91E8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08AB9070">
            <w:pPr>
              <w:pStyle w:val="10"/>
              <w:spacing w:before="82"/>
              <w:ind w:left="15" w:right="4"/>
              <w:jc w:val="center"/>
              <w:rPr>
                <w:sz w:val="24"/>
              </w:rPr>
            </w:pPr>
            <w:r>
              <w:rPr>
                <w:spacing w:val="-10"/>
                <w:sz w:val="24"/>
              </w:rPr>
              <w:t>3</w:t>
            </w:r>
          </w:p>
        </w:tc>
        <w:tc>
          <w:tcPr>
            <w:tcW w:w="1525" w:type="dxa"/>
          </w:tcPr>
          <w:p w14:paraId="702D4D9D">
            <w:pPr>
              <w:pStyle w:val="10"/>
              <w:rPr>
                <w:rFonts w:ascii="Times New Roman"/>
                <w:sz w:val="26"/>
              </w:rPr>
            </w:pPr>
          </w:p>
        </w:tc>
        <w:tc>
          <w:tcPr>
            <w:tcW w:w="2407" w:type="dxa"/>
          </w:tcPr>
          <w:p w14:paraId="3221C44B">
            <w:pPr>
              <w:pStyle w:val="10"/>
              <w:rPr>
                <w:rFonts w:ascii="Times New Roman"/>
                <w:sz w:val="26"/>
              </w:rPr>
            </w:pPr>
          </w:p>
        </w:tc>
        <w:tc>
          <w:tcPr>
            <w:tcW w:w="2408" w:type="dxa"/>
          </w:tcPr>
          <w:p w14:paraId="28C5A7EE">
            <w:pPr>
              <w:pStyle w:val="10"/>
              <w:rPr>
                <w:rFonts w:ascii="Times New Roman"/>
                <w:sz w:val="26"/>
              </w:rPr>
            </w:pPr>
          </w:p>
        </w:tc>
        <w:tc>
          <w:tcPr>
            <w:tcW w:w="1525" w:type="dxa"/>
          </w:tcPr>
          <w:p w14:paraId="2A23D14C">
            <w:pPr>
              <w:pStyle w:val="10"/>
              <w:rPr>
                <w:rFonts w:ascii="Times New Roman"/>
                <w:sz w:val="26"/>
              </w:rPr>
            </w:pPr>
          </w:p>
        </w:tc>
      </w:tr>
      <w:tr w14:paraId="6EDAAA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956" w:type="dxa"/>
          </w:tcPr>
          <w:p w14:paraId="66692656">
            <w:pPr>
              <w:pStyle w:val="10"/>
              <w:spacing w:before="98"/>
              <w:ind w:left="15" w:right="4"/>
              <w:jc w:val="center"/>
              <w:rPr>
                <w:rFonts w:ascii="Arial" w:hAnsi="Arial"/>
                <w:sz w:val="24"/>
              </w:rPr>
            </w:pPr>
            <w:r>
              <w:rPr>
                <w:rFonts w:ascii="Arial" w:hAnsi="Arial"/>
                <w:spacing w:val="-10"/>
                <w:sz w:val="24"/>
              </w:rPr>
              <w:t>…</w:t>
            </w:r>
          </w:p>
        </w:tc>
        <w:tc>
          <w:tcPr>
            <w:tcW w:w="1525" w:type="dxa"/>
          </w:tcPr>
          <w:p w14:paraId="7F6A533B">
            <w:pPr>
              <w:pStyle w:val="10"/>
              <w:rPr>
                <w:rFonts w:ascii="Times New Roman"/>
                <w:sz w:val="26"/>
              </w:rPr>
            </w:pPr>
          </w:p>
        </w:tc>
        <w:tc>
          <w:tcPr>
            <w:tcW w:w="2407" w:type="dxa"/>
          </w:tcPr>
          <w:p w14:paraId="7EC8C24C">
            <w:pPr>
              <w:pStyle w:val="10"/>
              <w:rPr>
                <w:rFonts w:ascii="Times New Roman"/>
                <w:sz w:val="26"/>
              </w:rPr>
            </w:pPr>
          </w:p>
        </w:tc>
        <w:tc>
          <w:tcPr>
            <w:tcW w:w="2408" w:type="dxa"/>
          </w:tcPr>
          <w:p w14:paraId="46FB9251">
            <w:pPr>
              <w:pStyle w:val="10"/>
              <w:rPr>
                <w:rFonts w:ascii="Times New Roman"/>
                <w:sz w:val="26"/>
              </w:rPr>
            </w:pPr>
          </w:p>
        </w:tc>
        <w:tc>
          <w:tcPr>
            <w:tcW w:w="1525" w:type="dxa"/>
          </w:tcPr>
          <w:p w14:paraId="4C5D70C7">
            <w:pPr>
              <w:pStyle w:val="10"/>
              <w:rPr>
                <w:rFonts w:ascii="Times New Roman"/>
                <w:sz w:val="26"/>
              </w:rPr>
            </w:pPr>
          </w:p>
        </w:tc>
      </w:tr>
    </w:tbl>
    <w:p w14:paraId="71636207">
      <w:pPr>
        <w:pStyle w:val="10"/>
        <w:spacing w:after="0"/>
        <w:rPr>
          <w:rFonts w:ascii="Times New Roman"/>
          <w:sz w:val="26"/>
        </w:rPr>
        <w:sectPr>
          <w:headerReference r:id="rId20" w:type="default"/>
          <w:footerReference r:id="rId21" w:type="default"/>
          <w:pgSz w:w="11910" w:h="16840"/>
          <w:pgMar w:top="1960" w:right="1275" w:bottom="1840" w:left="1275" w:header="1603" w:footer="1640" w:gutter="0"/>
          <w:cols w:space="720" w:num="1"/>
        </w:sectPr>
      </w:pPr>
    </w:p>
    <w:p w14:paraId="06B153B3">
      <w:pPr>
        <w:pStyle w:val="4"/>
        <w:rPr>
          <w:sz w:val="20"/>
        </w:rPr>
      </w:pPr>
    </w:p>
    <w:p w14:paraId="67C16B12">
      <w:pPr>
        <w:pStyle w:val="4"/>
        <w:rPr>
          <w:sz w:val="20"/>
        </w:rPr>
      </w:pPr>
    </w:p>
    <w:p w14:paraId="33E3F552">
      <w:pPr>
        <w:pStyle w:val="4"/>
        <w:rPr>
          <w:sz w:val="20"/>
        </w:rPr>
      </w:pPr>
    </w:p>
    <w:p w14:paraId="350B1DCB">
      <w:pPr>
        <w:pStyle w:val="4"/>
        <w:rPr>
          <w:sz w:val="20"/>
        </w:rPr>
      </w:pPr>
    </w:p>
    <w:p w14:paraId="57F0101D">
      <w:pPr>
        <w:pStyle w:val="4"/>
        <w:rPr>
          <w:sz w:val="20"/>
        </w:rPr>
      </w:pPr>
    </w:p>
    <w:p w14:paraId="36289346">
      <w:pPr>
        <w:pStyle w:val="4"/>
        <w:rPr>
          <w:sz w:val="20"/>
        </w:rPr>
      </w:pPr>
    </w:p>
    <w:p w14:paraId="5A00B365">
      <w:pPr>
        <w:pStyle w:val="4"/>
        <w:rPr>
          <w:sz w:val="20"/>
        </w:rPr>
      </w:pPr>
    </w:p>
    <w:p w14:paraId="13A9C560">
      <w:pPr>
        <w:pStyle w:val="4"/>
        <w:rPr>
          <w:sz w:val="20"/>
        </w:rPr>
      </w:pPr>
    </w:p>
    <w:p w14:paraId="16431A0C">
      <w:pPr>
        <w:pStyle w:val="4"/>
        <w:rPr>
          <w:sz w:val="20"/>
        </w:rPr>
      </w:pPr>
    </w:p>
    <w:p w14:paraId="36123604">
      <w:pPr>
        <w:pStyle w:val="4"/>
        <w:rPr>
          <w:sz w:val="20"/>
        </w:rPr>
      </w:pPr>
    </w:p>
    <w:p w14:paraId="14464F2F">
      <w:pPr>
        <w:pStyle w:val="4"/>
        <w:rPr>
          <w:sz w:val="20"/>
        </w:rPr>
      </w:pPr>
    </w:p>
    <w:p w14:paraId="58435BCF">
      <w:pPr>
        <w:pStyle w:val="4"/>
        <w:rPr>
          <w:sz w:val="20"/>
        </w:rPr>
      </w:pPr>
    </w:p>
    <w:p w14:paraId="3C3D7AA6">
      <w:pPr>
        <w:pStyle w:val="4"/>
        <w:rPr>
          <w:sz w:val="20"/>
        </w:rPr>
      </w:pPr>
    </w:p>
    <w:p w14:paraId="2A9CF04C">
      <w:pPr>
        <w:pStyle w:val="4"/>
        <w:rPr>
          <w:sz w:val="20"/>
        </w:rPr>
      </w:pPr>
    </w:p>
    <w:p w14:paraId="49A91701">
      <w:pPr>
        <w:pStyle w:val="4"/>
        <w:rPr>
          <w:sz w:val="20"/>
        </w:rPr>
      </w:pPr>
    </w:p>
    <w:p w14:paraId="3F233ED6">
      <w:pPr>
        <w:pStyle w:val="4"/>
        <w:rPr>
          <w:sz w:val="20"/>
        </w:rPr>
      </w:pPr>
    </w:p>
    <w:p w14:paraId="0AC093DD">
      <w:pPr>
        <w:pStyle w:val="4"/>
        <w:rPr>
          <w:sz w:val="20"/>
        </w:rPr>
      </w:pPr>
    </w:p>
    <w:p w14:paraId="14B50586">
      <w:pPr>
        <w:pStyle w:val="4"/>
        <w:rPr>
          <w:sz w:val="20"/>
        </w:rPr>
      </w:pPr>
    </w:p>
    <w:p w14:paraId="51D32F1E">
      <w:pPr>
        <w:pStyle w:val="4"/>
        <w:rPr>
          <w:sz w:val="20"/>
        </w:rPr>
      </w:pPr>
    </w:p>
    <w:p w14:paraId="0590E79A">
      <w:pPr>
        <w:pStyle w:val="4"/>
        <w:rPr>
          <w:sz w:val="20"/>
        </w:rPr>
      </w:pPr>
    </w:p>
    <w:p w14:paraId="5D3F463C">
      <w:pPr>
        <w:pStyle w:val="4"/>
        <w:rPr>
          <w:sz w:val="20"/>
        </w:rPr>
      </w:pPr>
    </w:p>
    <w:p w14:paraId="0B80930F">
      <w:pPr>
        <w:pStyle w:val="4"/>
        <w:rPr>
          <w:sz w:val="20"/>
        </w:rPr>
      </w:pPr>
    </w:p>
    <w:p w14:paraId="55F5C201">
      <w:pPr>
        <w:pStyle w:val="4"/>
        <w:rPr>
          <w:sz w:val="20"/>
        </w:rPr>
      </w:pPr>
    </w:p>
    <w:p w14:paraId="1A05E9D4">
      <w:pPr>
        <w:pStyle w:val="4"/>
        <w:rPr>
          <w:sz w:val="20"/>
        </w:rPr>
      </w:pPr>
    </w:p>
    <w:p w14:paraId="68B8B1C2">
      <w:pPr>
        <w:pStyle w:val="4"/>
        <w:rPr>
          <w:sz w:val="20"/>
        </w:rPr>
      </w:pPr>
    </w:p>
    <w:p w14:paraId="6207EC14">
      <w:pPr>
        <w:pStyle w:val="4"/>
        <w:rPr>
          <w:sz w:val="20"/>
        </w:rPr>
      </w:pPr>
    </w:p>
    <w:p w14:paraId="33EBEDE9">
      <w:pPr>
        <w:pStyle w:val="4"/>
        <w:rPr>
          <w:sz w:val="20"/>
        </w:rPr>
      </w:pPr>
    </w:p>
    <w:p w14:paraId="780DE835">
      <w:pPr>
        <w:pStyle w:val="4"/>
        <w:rPr>
          <w:sz w:val="20"/>
        </w:rPr>
      </w:pPr>
    </w:p>
    <w:p w14:paraId="617BAD72">
      <w:pPr>
        <w:pStyle w:val="4"/>
        <w:rPr>
          <w:sz w:val="20"/>
        </w:rPr>
      </w:pPr>
    </w:p>
    <w:p w14:paraId="4A5BDD18">
      <w:pPr>
        <w:pStyle w:val="4"/>
        <w:rPr>
          <w:sz w:val="20"/>
        </w:rPr>
      </w:pPr>
    </w:p>
    <w:p w14:paraId="7FDD5A53">
      <w:pPr>
        <w:pStyle w:val="4"/>
        <w:rPr>
          <w:sz w:val="20"/>
        </w:rPr>
      </w:pPr>
    </w:p>
    <w:p w14:paraId="3FDA507A">
      <w:pPr>
        <w:pStyle w:val="4"/>
        <w:rPr>
          <w:sz w:val="20"/>
        </w:rPr>
      </w:pPr>
    </w:p>
    <w:p w14:paraId="0C9820B9">
      <w:pPr>
        <w:pStyle w:val="4"/>
        <w:rPr>
          <w:sz w:val="20"/>
        </w:rPr>
      </w:pPr>
    </w:p>
    <w:p w14:paraId="5C809574">
      <w:pPr>
        <w:pStyle w:val="4"/>
        <w:rPr>
          <w:sz w:val="20"/>
        </w:rPr>
      </w:pPr>
    </w:p>
    <w:p w14:paraId="4FFB2227">
      <w:pPr>
        <w:pStyle w:val="4"/>
        <w:rPr>
          <w:sz w:val="20"/>
        </w:rPr>
      </w:pPr>
    </w:p>
    <w:p w14:paraId="67EE1E27">
      <w:pPr>
        <w:pStyle w:val="4"/>
        <w:rPr>
          <w:sz w:val="20"/>
        </w:rPr>
      </w:pPr>
    </w:p>
    <w:p w14:paraId="32D6DC23">
      <w:pPr>
        <w:pStyle w:val="4"/>
        <w:rPr>
          <w:sz w:val="20"/>
        </w:rPr>
      </w:pPr>
    </w:p>
    <w:p w14:paraId="1644C23C">
      <w:pPr>
        <w:pStyle w:val="4"/>
        <w:rPr>
          <w:sz w:val="20"/>
        </w:rPr>
      </w:pPr>
    </w:p>
    <w:p w14:paraId="02515669">
      <w:pPr>
        <w:pStyle w:val="4"/>
        <w:rPr>
          <w:sz w:val="20"/>
        </w:rPr>
      </w:pPr>
    </w:p>
    <w:p w14:paraId="3B7363E9">
      <w:pPr>
        <w:pStyle w:val="4"/>
        <w:rPr>
          <w:sz w:val="20"/>
        </w:rPr>
      </w:pPr>
    </w:p>
    <w:p w14:paraId="0D60949C">
      <w:pPr>
        <w:pStyle w:val="4"/>
        <w:rPr>
          <w:sz w:val="20"/>
        </w:rPr>
      </w:pPr>
    </w:p>
    <w:p w14:paraId="524401F5">
      <w:pPr>
        <w:pStyle w:val="4"/>
        <w:rPr>
          <w:sz w:val="20"/>
        </w:rPr>
      </w:pPr>
    </w:p>
    <w:p w14:paraId="794AA86E">
      <w:pPr>
        <w:pStyle w:val="4"/>
        <w:rPr>
          <w:sz w:val="20"/>
        </w:rPr>
      </w:pPr>
    </w:p>
    <w:p w14:paraId="1D2175E6">
      <w:pPr>
        <w:pStyle w:val="4"/>
        <w:spacing w:before="12"/>
        <w:rPr>
          <w:sz w:val="20"/>
        </w:rPr>
      </w:pPr>
    </w:p>
    <w:p w14:paraId="427AF232">
      <w:pPr>
        <w:pStyle w:val="4"/>
        <w:spacing w:line="20" w:lineRule="exact"/>
        <w:ind w:left="277"/>
        <w:rPr>
          <w:sz w:val="2"/>
        </w:rPr>
      </w:pPr>
      <w:r>
        <w:rPr>
          <w:sz w:val="2"/>
        </w:rPr>
        <mc:AlternateContent>
          <mc:Choice Requires="wpg">
            <w:drawing>
              <wp:inline distT="0" distB="0" distL="0" distR="0">
                <wp:extent cx="5589905" cy="15240"/>
                <wp:effectExtent l="9525" t="0" r="1270" b="3810"/>
                <wp:docPr id="30" name="Group 30"/>
                <wp:cNvGraphicFramePr/>
                <a:graphic xmlns:a="http://schemas.openxmlformats.org/drawingml/2006/main">
                  <a:graphicData uri="http://schemas.microsoft.com/office/word/2010/wordprocessingGroup">
                    <wpg:wgp>
                      <wpg:cNvGrpSpPr/>
                      <wpg:grpSpPr>
                        <a:xfrm>
                          <a:off x="0" y="0"/>
                          <a:ext cx="5589905" cy="15240"/>
                          <a:chOff x="0" y="0"/>
                          <a:chExt cx="5589905" cy="15240"/>
                        </a:xfrm>
                      </wpg:grpSpPr>
                      <wps:wsp>
                        <wps:cNvPr id="31" name="Graphic 31"/>
                        <wps:cNvSpPr/>
                        <wps:spPr>
                          <a:xfrm>
                            <a:off x="0" y="7340"/>
                            <a:ext cx="5589905" cy="1270"/>
                          </a:xfrm>
                          <a:custGeom>
                            <a:avLst/>
                            <a:gdLst/>
                            <a:ahLst/>
                            <a:cxnLst/>
                            <a:rect l="l" t="t" r="r" b="b"/>
                            <a:pathLst>
                              <a:path w="5589905">
                                <a:moveTo>
                                  <a:pt x="0" y="0"/>
                                </a:moveTo>
                                <a:lnTo>
                                  <a:pt x="5589600" y="0"/>
                                </a:lnTo>
                              </a:path>
                            </a:pathLst>
                          </a:custGeom>
                          <a:ln w="14681">
                            <a:solidFill>
                              <a:srgbClr val="000000"/>
                            </a:solidFill>
                            <a:prstDash val="solid"/>
                          </a:ln>
                        </wps:spPr>
                        <wps:bodyPr wrap="square" lIns="0" tIns="0" rIns="0" bIns="0" rtlCol="0">
                          <a:noAutofit/>
                        </wps:bodyPr>
                      </wps:wsp>
                    </wpg:wgp>
                  </a:graphicData>
                </a:graphic>
              </wp:inline>
            </w:drawing>
          </mc:Choice>
          <mc:Fallback>
            <w:pict>
              <v:group id="Group 30" o:spid="_x0000_s1026" o:spt="203" style="height:1.2pt;width:440.15pt;" coordsize="5589905,15240" o:gfxdata="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76QxlNUAAAADAQAADwAAAAAAAAABACAAAAAiAAAAZHJzL2Rvd25yZXYueG1sUEsBAhQA&#10;FAAAAAgAh07iQB+7sFFnAgAArgUAAA4AAAAAAAAAAQAgAAAAJAEAAGRycy9lMm9Eb2MueG1sUEsF&#10;BgAAAAAGAAYAWQEAAP0FAAAAAA==&#10;">
                <o:lock v:ext="edit" aspectratio="f"/>
                <v:shape id="Graphic 31" o:spid="_x0000_s1026" o:spt="100" style="position:absolute;left:0;top:7340;height:1270;width:5589905;" filled="f" stroked="t" coordsize="5589905,1" o:gfxdata="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ZajrsAAADb&#10;AAAADwAAAAAAAAABACAAAAAiAAAAZHJzL2Rvd25yZXYueG1sUEsBAhQAFAAAAAgAh07iQDMvBZ47&#10;AAAAOQAAABAAAAAAAAAAAQAgAAAACgEAAGRycy9zaGFwZXhtbC54bWxQSwUGAAAAAAYABgBbAQAA&#10;tAMAAAAA&#10;" path="m0,0l5589600,0e">
                  <v:fill on="f" focussize="0,0"/>
                  <v:stroke weight="1.1559842519685pt" color="#000000" joinstyle="round"/>
                  <v:imagedata o:title=""/>
                  <o:lock v:ext="edit" aspectratio="f"/>
                  <v:textbox inset="0mm,0mm,0mm,0mm"/>
                </v:shape>
                <w10:wrap type="none"/>
                <w10:anchorlock/>
              </v:group>
            </w:pict>
          </mc:Fallback>
        </mc:AlternateContent>
      </w:r>
    </w:p>
    <w:p w14:paraId="1F7F0A97">
      <w:pPr>
        <w:pStyle w:val="4"/>
        <w:tabs>
          <w:tab w:val="left" w:pos="5908"/>
        </w:tabs>
        <w:spacing w:before="34"/>
        <w:ind w:left="568"/>
      </w:pPr>
      <w:r>
        <w:rPr>
          <w:spacing w:val="-4"/>
        </w:rPr>
        <w:t>江苏省科学技术厅办公</w:t>
      </w:r>
      <w:r>
        <w:rPr>
          <w:spacing w:val="-10"/>
        </w:rPr>
        <w:t>室</w:t>
      </w:r>
      <w:r>
        <w:tab/>
      </w:r>
      <w:r>
        <w:rPr>
          <w:rFonts w:ascii="Times New Roman" w:eastAsia="Times New Roman"/>
          <w:spacing w:val="-2"/>
        </w:rPr>
        <w:t>2025</w:t>
      </w:r>
      <w:r>
        <w:rPr>
          <w:spacing w:val="-2"/>
        </w:rPr>
        <w:t>年</w:t>
      </w:r>
      <w:r>
        <w:rPr>
          <w:rFonts w:ascii="Times New Roman" w:eastAsia="Times New Roman"/>
          <w:spacing w:val="-2"/>
        </w:rPr>
        <w:t>10</w:t>
      </w:r>
      <w:r>
        <w:rPr>
          <w:spacing w:val="-2"/>
        </w:rPr>
        <w:t>月</w:t>
      </w:r>
      <w:r>
        <w:rPr>
          <w:rFonts w:ascii="Times New Roman" w:eastAsia="Times New Roman"/>
          <w:spacing w:val="-2"/>
        </w:rPr>
        <w:t>15</w:t>
      </w:r>
      <w:r>
        <w:rPr>
          <w:spacing w:val="-2"/>
        </w:rPr>
        <w:t>日印</w:t>
      </w:r>
      <w:r>
        <w:rPr>
          <w:spacing w:val="-10"/>
        </w:rPr>
        <w:t>发</w:t>
      </w:r>
    </w:p>
    <w:p w14:paraId="72C65B83">
      <w:pPr>
        <w:pStyle w:val="4"/>
        <w:spacing w:before="3"/>
        <w:rPr>
          <w:sz w:val="7"/>
        </w:rPr>
      </w:pPr>
      <w:r>
        <w:rPr>
          <w:sz w:val="7"/>
        </w:rPr>
        <mc:AlternateContent>
          <mc:Choice Requires="wps">
            <w:drawing>
              <wp:anchor distT="0" distB="0" distL="0" distR="0" simplePos="0" relativeHeight="251673600" behindDoc="1" locked="0" layoutInCell="1" allowOverlap="1">
                <wp:simplePos x="0" y="0"/>
                <wp:positionH relativeFrom="page">
                  <wp:posOffset>985520</wp:posOffset>
                </wp:positionH>
                <wp:positionV relativeFrom="paragraph">
                  <wp:posOffset>73660</wp:posOffset>
                </wp:positionV>
                <wp:extent cx="5589905" cy="1270"/>
                <wp:effectExtent l="0" t="0" r="0" b="0"/>
                <wp:wrapTopAndBottom/>
                <wp:docPr id="32" name="Graphic 32"/>
                <wp:cNvGraphicFramePr/>
                <a:graphic xmlns:a="http://schemas.openxmlformats.org/drawingml/2006/main">
                  <a:graphicData uri="http://schemas.microsoft.com/office/word/2010/wordprocessingShape">
                    <wps:wsp>
                      <wps:cNvSpPr/>
                      <wps:spPr>
                        <a:xfrm>
                          <a:off x="0" y="0"/>
                          <a:ext cx="5589905" cy="1270"/>
                        </a:xfrm>
                        <a:custGeom>
                          <a:avLst/>
                          <a:gdLst/>
                          <a:ahLst/>
                          <a:cxnLst/>
                          <a:rect l="l" t="t" r="r" b="b"/>
                          <a:pathLst>
                            <a:path w="5589905">
                              <a:moveTo>
                                <a:pt x="0" y="0"/>
                              </a:moveTo>
                              <a:lnTo>
                                <a:pt x="5589600" y="0"/>
                              </a:lnTo>
                            </a:path>
                          </a:pathLst>
                        </a:custGeom>
                        <a:ln w="14681">
                          <a:solidFill>
                            <a:srgbClr val="000000"/>
                          </a:solidFill>
                          <a:prstDash val="solid"/>
                        </a:ln>
                      </wps:spPr>
                      <wps:bodyPr wrap="square" lIns="0" tIns="0" rIns="0" bIns="0" rtlCol="0">
                        <a:noAutofit/>
                      </wps:bodyPr>
                    </wps:wsp>
                  </a:graphicData>
                </a:graphic>
              </wp:anchor>
            </w:drawing>
          </mc:Choice>
          <mc:Fallback>
            <w:pict>
              <v:shape id="Graphic 32" o:spid="_x0000_s1026" o:spt="100" style="position:absolute;left:0pt;margin-left:77.6pt;margin-top:5.8pt;height:0.1pt;width:440.15pt;mso-position-horizontal-relative:page;mso-wrap-distance-bottom:0pt;mso-wrap-distance-top:0pt;z-index:-251642880;mso-width-relative:page;mso-height-relative:page;" filled="f" stroked="t" coordsize="5589905,1" o:gfxdata="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CTsLVi1gAAAAoBAAAPAAAA&#10;AAAAAAEAIAAAACIAAABkcnMvZG93bnJldi54bWxQSwECFAAUAAAACACHTuJAwE3hVBcCAAB9BAAA&#10;DgAAAAAAAAABACAAAAAlAQAAZHJzL2Uyb0RvYy54bWxQSwUGAAAAAAYABgBZAQAArgUAAAAA&#10;" path="m0,0l5589600,0e">
                <v:fill on="f" focussize="0,0"/>
                <v:stroke weight="1.1559842519685pt" color="#000000" joinstyle="round"/>
                <v:imagedata o:title=""/>
                <o:lock v:ext="edit" aspectratio="f"/>
                <v:textbox inset="0mm,0mm,0mm,0mm"/>
                <w10:wrap type="topAndBottom"/>
              </v:shape>
            </w:pict>
          </mc:Fallback>
        </mc:AlternateContent>
      </w:r>
    </w:p>
    <w:sectPr>
      <w:headerReference r:id="rId22" w:type="default"/>
      <w:footerReference r:id="rId23" w:type="default"/>
      <w:pgSz w:w="11910" w:h="16840"/>
      <w:pgMar w:top="1920" w:right="1275" w:bottom="1840" w:left="1275" w:header="0" w:footer="164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00"/>
    <w:family w:val="auto"/>
    <w:pitch w:val="default"/>
    <w:sig w:usb0="E10002FF" w:usb1="4000ACFF" w:usb2="00000009" w:usb3="00000000" w:csb0="2000019F" w:csb1="00000000"/>
  </w:font>
  <w:font w:name="Microsoft JhengHei">
    <w:panose1 w:val="020B0604030504040204"/>
    <w:charset w:val="88"/>
    <w:family w:val="swiss"/>
    <w:pitch w:val="default"/>
    <w:sig w:usb0="00000087" w:usb1="28AF4000" w:usb2="00000016" w:usb3="00000000" w:csb0="00100009"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D06FF">
    <w:pPr>
      <w:pStyle w:val="4"/>
      <w:spacing w:line="14" w:lineRule="auto"/>
      <w:rPr>
        <w:sz w:val="20"/>
      </w:rPr>
    </w:pPr>
    <w:r>
      <w:rPr>
        <w:sz w:val="20"/>
      </w:rPr>
      <mc:AlternateContent>
        <mc:Choice Requires="wps">
          <w:drawing>
            <wp:anchor distT="0" distB="0" distL="0" distR="0" simplePos="0" relativeHeight="251660288" behindDoc="1" locked="0" layoutInCell="1" allowOverlap="1">
              <wp:simplePos x="0" y="0"/>
              <wp:positionH relativeFrom="page">
                <wp:posOffset>3455670</wp:posOffset>
              </wp:positionH>
              <wp:positionV relativeFrom="page">
                <wp:posOffset>9510395</wp:posOffset>
              </wp:positionV>
              <wp:extent cx="648970" cy="228600"/>
              <wp:effectExtent l="0" t="0" r="0" b="0"/>
              <wp:wrapNone/>
              <wp:docPr id="1" name="Textbox 1"/>
              <wp:cNvGraphicFramePr/>
              <a:graphic xmlns:a="http://schemas.openxmlformats.org/drawingml/2006/main">
                <a:graphicData uri="http://schemas.microsoft.com/office/word/2010/wordprocessingShape">
                  <wps:wsp>
                    <wps:cNvSpPr txBox="1"/>
                    <wps:spPr>
                      <a:xfrm>
                        <a:off x="0" y="0"/>
                        <a:ext cx="648970" cy="228600"/>
                      </a:xfrm>
                      <a:prstGeom prst="rect">
                        <a:avLst/>
                      </a:prstGeom>
                    </wps:spPr>
                    <wps:txbx>
                      <w:txbxContent>
                        <w:p w14:paraId="6BB18D9B">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1" o:spid="_x0000_s1026" o:spt="202" type="#_x0000_t202" style="position:absolute;left:0pt;margin-left:272.1pt;margin-top:748.85pt;height:18pt;width:51.1pt;mso-position-horizontal-relative:page;mso-position-vertical-relative:page;z-index:-251656192;mso-width-relative:page;mso-height-relative:page;" filled="f" stroked="f" coordsize="21600,21600" o:gfxdata="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EdfSD3AAAAA0BAAAPAAAAAAAAAAEAIAAAACIAAABkcnMvZG93bnJldi54bWxQSwECFAAUAAAA&#10;CACHTuJAq8uW7LEBAABzAwAADgAAAAAAAAABACAAAAArAQAAZHJzL2Uyb0RvYy54bWxQSwUGAAAA&#10;AAYABgBZAQAATgUAAAAA&#10;">
              <v:fill on="f" focussize="0,0"/>
              <v:stroke on="f"/>
              <v:imagedata o:title=""/>
              <o:lock v:ext="edit" aspectratio="f"/>
              <v:textbox inset="0mm,0mm,0mm,0mm">
                <w:txbxContent>
                  <w:p w14:paraId="6BB18D9B">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E64B5">
    <w:pPr>
      <w:pStyle w:val="4"/>
      <w:spacing w:line="14" w:lineRule="auto"/>
      <w:rPr>
        <w:sz w:val="20"/>
      </w:rPr>
    </w:pPr>
    <w:r>
      <w:rPr>
        <w:sz w:val="20"/>
      </w:rPr>
      <mc:AlternateContent>
        <mc:Choice Requires="wps">
          <w:drawing>
            <wp:anchor distT="0" distB="0" distL="0" distR="0" simplePos="0" relativeHeight="251671552" behindDoc="1" locked="0" layoutInCell="1" allowOverlap="1">
              <wp:simplePos x="0" y="0"/>
              <wp:positionH relativeFrom="page">
                <wp:posOffset>3411220</wp:posOffset>
              </wp:positionH>
              <wp:positionV relativeFrom="page">
                <wp:posOffset>9510395</wp:posOffset>
              </wp:positionV>
              <wp:extent cx="737235" cy="228600"/>
              <wp:effectExtent l="0" t="0" r="0" b="0"/>
              <wp:wrapNone/>
              <wp:docPr id="29" name="Textbox 29"/>
              <wp:cNvGraphicFramePr/>
              <a:graphic xmlns:a="http://schemas.openxmlformats.org/drawingml/2006/main">
                <a:graphicData uri="http://schemas.microsoft.com/office/word/2010/wordprocessingShape">
                  <wps:wsp>
                    <wps:cNvSpPr txBox="1"/>
                    <wps:spPr>
                      <a:xfrm>
                        <a:off x="0" y="0"/>
                        <a:ext cx="737235" cy="228600"/>
                      </a:xfrm>
                      <a:prstGeom prst="rect">
                        <a:avLst/>
                      </a:prstGeom>
                    </wps:spPr>
                    <wps:txbx>
                      <w:txbxContent>
                        <w:p w14:paraId="47955C4F">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15</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29" o:spid="_x0000_s1026" o:spt="202" type="#_x0000_t202" style="position:absolute;left:0pt;margin-left:268.6pt;margin-top:748.85pt;height:18pt;width:58.05pt;mso-position-horizontal-relative:page;mso-position-vertical-relative:page;z-index:-251644928;mso-width-relative:page;mso-height-relative:page;" filled="f" stroked="f" coordsize="21600,21600" o:gfxdata="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OHNetLbAAAADQEAAA8AAAAAAAAAAQAgAAAAIgAAAGRycy9kb3ducmV2LnhtbFBLAQIUABQA&#10;AAAIAIdO4kBeNfbdtAEAAHUDAAAOAAAAAAAAAAEAIAAAACoBAABkcnMvZTJvRG9jLnhtbFBLBQYA&#10;AAAABgAGAFkBAABQBQAAAAA=&#10;">
              <v:fill on="f" focussize="0,0"/>
              <v:stroke on="f"/>
              <v:imagedata o:title=""/>
              <o:lock v:ext="edit" aspectratio="f"/>
              <v:textbox inset="0mm,0mm,0mm,0mm">
                <w:txbxContent>
                  <w:p w14:paraId="47955C4F">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15</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2C9C6">
    <w:pPr>
      <w:pStyle w:val="4"/>
      <w:spacing w:line="14" w:lineRule="auto"/>
      <w:rPr>
        <w:sz w:val="20"/>
      </w:rPr>
    </w:pPr>
    <w:r>
      <w:rPr>
        <w:sz w:val="20"/>
      </w:rPr>
      <mc:AlternateContent>
        <mc:Choice Requires="wps">
          <w:drawing>
            <wp:anchor distT="0" distB="0" distL="0" distR="0" simplePos="0" relativeHeight="251662336" behindDoc="1" locked="0" layoutInCell="1" allowOverlap="1">
              <wp:simplePos x="0" y="0"/>
              <wp:positionH relativeFrom="page">
                <wp:posOffset>3455670</wp:posOffset>
              </wp:positionH>
              <wp:positionV relativeFrom="page">
                <wp:posOffset>9510395</wp:posOffset>
              </wp:positionV>
              <wp:extent cx="648970" cy="228600"/>
              <wp:effectExtent l="0" t="0" r="0" b="0"/>
              <wp:wrapNone/>
              <wp:docPr id="8" name="Textbox 8"/>
              <wp:cNvGraphicFramePr/>
              <a:graphic xmlns:a="http://schemas.openxmlformats.org/drawingml/2006/main">
                <a:graphicData uri="http://schemas.microsoft.com/office/word/2010/wordprocessingShape">
                  <wps:wsp>
                    <wps:cNvSpPr txBox="1"/>
                    <wps:spPr>
                      <a:xfrm>
                        <a:off x="0" y="0"/>
                        <a:ext cx="648970" cy="228600"/>
                      </a:xfrm>
                      <a:prstGeom prst="rect">
                        <a:avLst/>
                      </a:prstGeom>
                    </wps:spPr>
                    <wps:txbx>
                      <w:txbxContent>
                        <w:p w14:paraId="5ACC1A2C">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7</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8" o:spid="_x0000_s1026" o:spt="202" type="#_x0000_t202" style="position:absolute;left:0pt;margin-left:272.1pt;margin-top:748.85pt;height:18pt;width:51.1pt;mso-position-horizontal-relative:page;mso-position-vertical-relative:page;z-index:-251654144;mso-width-relative:page;mso-height-relative:page;" filled="f" stroked="f" coordsize="21600,21600" o:gfxdata="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EdfSD3AAAAA0BAAAPAAAAAAAAAAEAIAAAACIAAABkcnMvZG93bnJldi54bWxQSwECFAAUAAAA&#10;CACHTuJAcVVkbrEBAABzAwAADgAAAAAAAAABACAAAAArAQAAZHJzL2Uyb0RvYy54bWxQSwUGAAAA&#10;AAYABgBZAQAATgUAAAAA&#10;">
              <v:fill on="f" focussize="0,0"/>
              <v:stroke on="f"/>
              <v:imagedata o:title=""/>
              <o:lock v:ext="edit" aspectratio="f"/>
              <v:textbox inset="0mm,0mm,0mm,0mm">
                <w:txbxContent>
                  <w:p w14:paraId="5ACC1A2C">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7</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63949">
    <w:pPr>
      <w:pStyle w:val="4"/>
      <w:spacing w:line="14" w:lineRule="auto"/>
      <w:rPr>
        <w:sz w:val="20"/>
      </w:rPr>
    </w:pPr>
    <w:r>
      <w:rPr>
        <w:sz w:val="20"/>
      </w:rPr>
      <mc:AlternateContent>
        <mc:Choice Requires="wps">
          <w:drawing>
            <wp:anchor distT="0" distB="0" distL="0" distR="0" simplePos="0" relativeHeight="251664384" behindDoc="1" locked="0" layoutInCell="1" allowOverlap="1">
              <wp:simplePos x="0" y="0"/>
              <wp:positionH relativeFrom="page">
                <wp:posOffset>3455670</wp:posOffset>
              </wp:positionH>
              <wp:positionV relativeFrom="page">
                <wp:posOffset>9510395</wp:posOffset>
              </wp:positionV>
              <wp:extent cx="648970" cy="228600"/>
              <wp:effectExtent l="0" t="0" r="0" b="0"/>
              <wp:wrapNone/>
              <wp:docPr id="12" name="Textbox 12"/>
              <wp:cNvGraphicFramePr/>
              <a:graphic xmlns:a="http://schemas.openxmlformats.org/drawingml/2006/main">
                <a:graphicData uri="http://schemas.microsoft.com/office/word/2010/wordprocessingShape">
                  <wps:wsp>
                    <wps:cNvSpPr txBox="1"/>
                    <wps:spPr>
                      <a:xfrm>
                        <a:off x="0" y="0"/>
                        <a:ext cx="648970" cy="228600"/>
                      </a:xfrm>
                      <a:prstGeom prst="rect">
                        <a:avLst/>
                      </a:prstGeom>
                    </wps:spPr>
                    <wps:txbx>
                      <w:txbxContent>
                        <w:p w14:paraId="69BD6DA7">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8</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12" o:spid="_x0000_s1026" o:spt="202" type="#_x0000_t202" style="position:absolute;left:0pt;margin-left:272.1pt;margin-top:748.85pt;height:18pt;width:51.1pt;mso-position-horizontal-relative:page;mso-position-vertical-relative:page;z-index:-251652096;mso-width-relative:page;mso-height-relative:page;" filled="f" stroked="f" coordsize="21600,21600" o:gfxdata="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EdfSD3AAAAA0BAAAPAAAAAAAAAAEAIAAAACIAAABkcnMvZG93bnJldi54bWxQSwECFAAUAAAA&#10;CACHTuJAMYH0NbEBAAB1AwAADgAAAAAAAAABACAAAAArAQAAZHJzL2Uyb0RvYy54bWxQSwUGAAAA&#10;AAYABgBZAQAATgUAAAAA&#10;">
              <v:fill on="f" focussize="0,0"/>
              <v:stroke on="f"/>
              <v:imagedata o:title=""/>
              <o:lock v:ext="edit" aspectratio="f"/>
              <v:textbox inset="0mm,0mm,0mm,0mm">
                <w:txbxContent>
                  <w:p w14:paraId="69BD6DA7">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8</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E3D68">
    <w:pPr>
      <w:pStyle w:val="4"/>
      <w:spacing w:line="14" w:lineRule="auto"/>
      <w:rPr>
        <w:sz w:val="20"/>
      </w:rPr>
    </w:pPr>
    <w:r>
      <w:rPr>
        <w:sz w:val="20"/>
      </w:rPr>
      <mc:AlternateContent>
        <mc:Choice Requires="wps">
          <w:drawing>
            <wp:anchor distT="0" distB="0" distL="0" distR="0" simplePos="0" relativeHeight="251666432" behindDoc="1" locked="0" layoutInCell="1" allowOverlap="1">
              <wp:simplePos x="0" y="0"/>
              <wp:positionH relativeFrom="page">
                <wp:posOffset>3455670</wp:posOffset>
              </wp:positionH>
              <wp:positionV relativeFrom="page">
                <wp:posOffset>9510395</wp:posOffset>
              </wp:positionV>
              <wp:extent cx="648970" cy="228600"/>
              <wp:effectExtent l="0" t="0" r="0" b="0"/>
              <wp:wrapNone/>
              <wp:docPr id="16" name="Textbox 16"/>
              <wp:cNvGraphicFramePr/>
              <a:graphic xmlns:a="http://schemas.openxmlformats.org/drawingml/2006/main">
                <a:graphicData uri="http://schemas.microsoft.com/office/word/2010/wordprocessingShape">
                  <wps:wsp>
                    <wps:cNvSpPr txBox="1"/>
                    <wps:spPr>
                      <a:xfrm>
                        <a:off x="0" y="0"/>
                        <a:ext cx="648970" cy="228600"/>
                      </a:xfrm>
                      <a:prstGeom prst="rect">
                        <a:avLst/>
                      </a:prstGeom>
                    </wps:spPr>
                    <wps:txbx>
                      <w:txbxContent>
                        <w:p w14:paraId="27A7FB6C">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9</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16" o:spid="_x0000_s1026" o:spt="202" type="#_x0000_t202" style="position:absolute;left:0pt;margin-left:272.1pt;margin-top:748.85pt;height:18pt;width:51.1pt;mso-position-horizontal-relative:page;mso-position-vertical-relative:page;z-index:-251650048;mso-width-relative:page;mso-height-relative:page;" filled="f" stroked="f" coordsize="21600,21600" o:gfxdata="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hHX0g9wAAAANAQAADwAAAAAAAAABACAAAAAiAAAAZHJzL2Rvd25yZXYueG1sUEsBAhQAFAAA&#10;AAgAh07iQLXSPKuyAQAAdQMAAA4AAAAAAAAAAQAgAAAAKwEAAGRycy9lMm9Eb2MueG1sUEsFBgAA&#10;AAAGAAYAWQEAAE8FAAAAAA==&#10;">
              <v:fill on="f" focussize="0,0"/>
              <v:stroke on="f"/>
              <v:imagedata o:title=""/>
              <o:lock v:ext="edit" aspectratio="f"/>
              <v:textbox inset="0mm,0mm,0mm,0mm">
                <w:txbxContent>
                  <w:p w14:paraId="27A7FB6C">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9</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A5901">
    <w:pPr>
      <w:pStyle w:val="4"/>
      <w:spacing w:line="14" w:lineRule="auto"/>
      <w:rPr>
        <w:sz w:val="20"/>
      </w:rPr>
    </w:pPr>
    <w:r>
      <w:rPr>
        <w:sz w:val="20"/>
      </w:rPr>
      <mc:AlternateContent>
        <mc:Choice Requires="wps">
          <w:drawing>
            <wp:anchor distT="0" distB="0" distL="0" distR="0" simplePos="0" relativeHeight="251667456" behindDoc="1" locked="0" layoutInCell="1" allowOverlap="1">
              <wp:simplePos x="0" y="0"/>
              <wp:positionH relativeFrom="page">
                <wp:posOffset>3411220</wp:posOffset>
              </wp:positionH>
              <wp:positionV relativeFrom="page">
                <wp:posOffset>9510395</wp:posOffset>
              </wp:positionV>
              <wp:extent cx="737235" cy="228600"/>
              <wp:effectExtent l="0" t="0" r="0" b="0"/>
              <wp:wrapNone/>
              <wp:docPr id="18" name="Textbox 18"/>
              <wp:cNvGraphicFramePr/>
              <a:graphic xmlns:a="http://schemas.openxmlformats.org/drawingml/2006/main">
                <a:graphicData uri="http://schemas.microsoft.com/office/word/2010/wordprocessingShape">
                  <wps:wsp>
                    <wps:cNvSpPr txBox="1"/>
                    <wps:spPr>
                      <a:xfrm>
                        <a:off x="0" y="0"/>
                        <a:ext cx="737235" cy="228600"/>
                      </a:xfrm>
                      <a:prstGeom prst="rect">
                        <a:avLst/>
                      </a:prstGeom>
                    </wps:spPr>
                    <wps:txbx>
                      <w:txbxContent>
                        <w:p w14:paraId="230A224C">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10</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18" o:spid="_x0000_s1026" o:spt="202" type="#_x0000_t202" style="position:absolute;left:0pt;margin-left:268.6pt;margin-top:748.85pt;height:18pt;width:58.05pt;mso-position-horizontal-relative:page;mso-position-vertical-relative:page;z-index:-251649024;mso-width-relative:page;mso-height-relative:page;" filled="f" stroked="f" coordsize="21600,21600" o:gfxdata="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4c160tsAAAANAQAADwAAAAAAAAABACAAAAAiAAAAZHJzL2Rvd25yZXYueG1sUEsBAhQAFAAA&#10;AAgAh07iQPCGS1izAQAAdQMAAA4AAAAAAAAAAQAgAAAAKgEAAGRycy9lMm9Eb2MueG1sUEsFBgAA&#10;AAAGAAYAWQEAAE8FAAAAAA==&#10;">
              <v:fill on="f" focussize="0,0"/>
              <v:stroke on="f"/>
              <v:imagedata o:title=""/>
              <o:lock v:ext="edit" aspectratio="f"/>
              <v:textbox inset="0mm,0mm,0mm,0mm">
                <w:txbxContent>
                  <w:p w14:paraId="230A224C">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10</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3F578">
    <w:pPr>
      <w:pStyle w:val="4"/>
      <w:spacing w:line="14" w:lineRule="auto"/>
      <w:rPr>
        <w:sz w:val="20"/>
      </w:rPr>
    </w:pPr>
    <w:r>
      <w:rPr>
        <w:sz w:val="20"/>
      </w:rPr>
      <mc:AlternateContent>
        <mc:Choice Requires="wps">
          <w:drawing>
            <wp:anchor distT="0" distB="0" distL="0" distR="0" simplePos="0" relativeHeight="251668480" behindDoc="1" locked="0" layoutInCell="1" allowOverlap="1">
              <wp:simplePos x="0" y="0"/>
              <wp:positionH relativeFrom="page">
                <wp:posOffset>3411220</wp:posOffset>
              </wp:positionH>
              <wp:positionV relativeFrom="page">
                <wp:posOffset>9510395</wp:posOffset>
              </wp:positionV>
              <wp:extent cx="737235" cy="228600"/>
              <wp:effectExtent l="0" t="0" r="0" b="0"/>
              <wp:wrapNone/>
              <wp:docPr id="21" name="Textbox 21"/>
              <wp:cNvGraphicFramePr/>
              <a:graphic xmlns:a="http://schemas.openxmlformats.org/drawingml/2006/main">
                <a:graphicData uri="http://schemas.microsoft.com/office/word/2010/wordprocessingShape">
                  <wps:wsp>
                    <wps:cNvSpPr txBox="1"/>
                    <wps:spPr>
                      <a:xfrm>
                        <a:off x="0" y="0"/>
                        <a:ext cx="737235" cy="228600"/>
                      </a:xfrm>
                      <a:prstGeom prst="rect">
                        <a:avLst/>
                      </a:prstGeom>
                    </wps:spPr>
                    <wps:txbx>
                      <w:txbxContent>
                        <w:p w14:paraId="68EF550E">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11</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21" o:spid="_x0000_s1026" o:spt="202" type="#_x0000_t202" style="position:absolute;left:0pt;margin-left:268.6pt;margin-top:748.85pt;height:18pt;width:58.05pt;mso-position-horizontal-relative:page;mso-position-vertical-relative:page;z-index:-251648000;mso-width-relative:page;mso-height-relative:page;" filled="f" stroked="f" coordsize="21600,21600" o:gfxdata="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4c160tsAAAANAQAADwAAAAAAAAABACAAAAAiAAAAZHJzL2Rvd25yZXYueG1sUEsBAhQAFAAA&#10;AAgAh07iQBeUFzuzAQAAdQMAAA4AAAAAAAAAAQAgAAAAKgEAAGRycy9lMm9Eb2MueG1sUEsFBgAA&#10;AAAGAAYAWQEAAE8FAAAAAA==&#10;">
              <v:fill on="f" focussize="0,0"/>
              <v:stroke on="f"/>
              <v:imagedata o:title=""/>
              <o:lock v:ext="edit" aspectratio="f"/>
              <v:textbox inset="0mm,0mm,0mm,0mm">
                <w:txbxContent>
                  <w:p w14:paraId="68EF550E">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11</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73CF4">
    <w:pPr>
      <w:pStyle w:val="4"/>
      <w:spacing w:line="14" w:lineRule="auto"/>
      <w:rPr>
        <w:sz w:val="20"/>
      </w:rPr>
    </w:pPr>
    <w:r>
      <w:rPr>
        <w:sz w:val="20"/>
      </w:rPr>
      <mc:AlternateContent>
        <mc:Choice Requires="wps">
          <w:drawing>
            <wp:anchor distT="0" distB="0" distL="0" distR="0" simplePos="0" relativeHeight="251669504" behindDoc="1" locked="0" layoutInCell="1" allowOverlap="1">
              <wp:simplePos x="0" y="0"/>
              <wp:positionH relativeFrom="page">
                <wp:posOffset>3411220</wp:posOffset>
              </wp:positionH>
              <wp:positionV relativeFrom="page">
                <wp:posOffset>9510395</wp:posOffset>
              </wp:positionV>
              <wp:extent cx="737235" cy="228600"/>
              <wp:effectExtent l="0" t="0" r="0" b="0"/>
              <wp:wrapNone/>
              <wp:docPr id="23" name="Textbox 23"/>
              <wp:cNvGraphicFramePr/>
              <a:graphic xmlns:a="http://schemas.openxmlformats.org/drawingml/2006/main">
                <a:graphicData uri="http://schemas.microsoft.com/office/word/2010/wordprocessingShape">
                  <wps:wsp>
                    <wps:cNvSpPr txBox="1"/>
                    <wps:spPr>
                      <a:xfrm>
                        <a:off x="0" y="0"/>
                        <a:ext cx="737235" cy="228600"/>
                      </a:xfrm>
                      <a:prstGeom prst="rect">
                        <a:avLst/>
                      </a:prstGeom>
                    </wps:spPr>
                    <wps:txbx>
                      <w:txbxContent>
                        <w:p w14:paraId="4E679361">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12</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23" o:spid="_x0000_s1026" o:spt="202" type="#_x0000_t202" style="position:absolute;left:0pt;margin-left:268.6pt;margin-top:748.85pt;height:18pt;width:58.05pt;mso-position-horizontal-relative:page;mso-position-vertical-relative:page;z-index:-251646976;mso-width-relative:page;mso-height-relative:page;" filled="f" stroked="f" coordsize="21600,21600" o:gfxdata="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4c160tsAAAANAQAADwAAAAAAAAABACAAAAAiAAAAZHJzL2Rvd25yZXYueG1sUEsBAhQAFAAA&#10;AAgAh07iQNW9c3SzAQAAdQMAAA4AAAAAAAAAAQAgAAAAKgEAAGRycy9lMm9Eb2MueG1sUEsFBgAA&#10;AAAGAAYAWQEAAE8FAAAAAA==&#10;">
              <v:fill on="f" focussize="0,0"/>
              <v:stroke on="f"/>
              <v:imagedata o:title=""/>
              <o:lock v:ext="edit" aspectratio="f"/>
              <v:textbox inset="0mm,0mm,0mm,0mm">
                <w:txbxContent>
                  <w:p w14:paraId="4E679361">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12</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019A8">
    <w:pPr>
      <w:pStyle w:val="4"/>
      <w:spacing w:line="14" w:lineRule="auto"/>
      <w:rPr>
        <w:sz w:val="20"/>
      </w:rPr>
    </w:pPr>
    <w:r>
      <w:rPr>
        <w:sz w:val="20"/>
      </w:rPr>
      <mc:AlternateContent>
        <mc:Choice Requires="wps">
          <w:drawing>
            <wp:anchor distT="0" distB="0" distL="0" distR="0" simplePos="0" relativeHeight="251670528" behindDoc="1" locked="0" layoutInCell="1" allowOverlap="1">
              <wp:simplePos x="0" y="0"/>
              <wp:positionH relativeFrom="page">
                <wp:posOffset>3411220</wp:posOffset>
              </wp:positionH>
              <wp:positionV relativeFrom="page">
                <wp:posOffset>9510395</wp:posOffset>
              </wp:positionV>
              <wp:extent cx="737235" cy="228600"/>
              <wp:effectExtent l="0" t="0" r="0" b="0"/>
              <wp:wrapNone/>
              <wp:docPr id="25" name="Textbox 25"/>
              <wp:cNvGraphicFramePr/>
              <a:graphic xmlns:a="http://schemas.openxmlformats.org/drawingml/2006/main">
                <a:graphicData uri="http://schemas.microsoft.com/office/word/2010/wordprocessingShape">
                  <wps:wsp>
                    <wps:cNvSpPr txBox="1"/>
                    <wps:spPr>
                      <a:xfrm>
                        <a:off x="0" y="0"/>
                        <a:ext cx="737235" cy="228600"/>
                      </a:xfrm>
                      <a:prstGeom prst="rect">
                        <a:avLst/>
                      </a:prstGeom>
                    </wps:spPr>
                    <wps:txbx>
                      <w:txbxContent>
                        <w:p w14:paraId="6D6B8852">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13</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25" o:spid="_x0000_s1026" o:spt="202" type="#_x0000_t202" style="position:absolute;left:0pt;margin-left:268.6pt;margin-top:748.85pt;height:18pt;width:58.05pt;mso-position-horizontal-relative:page;mso-position-vertical-relative:page;z-index:-251645952;mso-width-relative:page;mso-height-relative:page;" filled="f" stroked="f" coordsize="21600,21600" o:gfxdata="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4c160tsAAAANAQAADwAAAAAAAAABACAAAAAiAAAAZHJzL2Rvd25yZXYueG1sUEsBAhQAFAAA&#10;AAgAh07iQJPH36WzAQAAdQMAAA4AAAAAAAAAAQAgAAAAKgEAAGRycy9lMm9Eb2MueG1sUEsFBgAA&#10;AAAGAAYAWQEAAE8FAAAAAA==&#10;">
              <v:fill on="f" focussize="0,0"/>
              <v:stroke on="f"/>
              <v:imagedata o:title=""/>
              <o:lock v:ext="edit" aspectratio="f"/>
              <v:textbox inset="0mm,0mm,0mm,0mm">
                <w:txbxContent>
                  <w:p w14:paraId="6D6B8852">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13</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202793">
    <w:pPr>
      <w:pStyle w:val="4"/>
      <w:spacing w:line="14" w:lineRule="auto"/>
      <w:rPr>
        <w:sz w:val="20"/>
      </w:rPr>
    </w:pPr>
    <w:r>
      <w:rPr>
        <w:sz w:val="20"/>
      </w:rPr>
      <mc:AlternateContent>
        <mc:Choice Requires="wps">
          <w:drawing>
            <wp:anchor distT="0" distB="0" distL="0" distR="0" simplePos="0" relativeHeight="251671552" behindDoc="1" locked="0" layoutInCell="1" allowOverlap="1">
              <wp:simplePos x="0" y="0"/>
              <wp:positionH relativeFrom="page">
                <wp:posOffset>3411220</wp:posOffset>
              </wp:positionH>
              <wp:positionV relativeFrom="page">
                <wp:posOffset>9510395</wp:posOffset>
              </wp:positionV>
              <wp:extent cx="737235" cy="228600"/>
              <wp:effectExtent l="0" t="0" r="0" b="0"/>
              <wp:wrapNone/>
              <wp:docPr id="27" name="Textbox 27"/>
              <wp:cNvGraphicFramePr/>
              <a:graphic xmlns:a="http://schemas.openxmlformats.org/drawingml/2006/main">
                <a:graphicData uri="http://schemas.microsoft.com/office/word/2010/wordprocessingShape">
                  <wps:wsp>
                    <wps:cNvSpPr txBox="1"/>
                    <wps:spPr>
                      <a:xfrm>
                        <a:off x="0" y="0"/>
                        <a:ext cx="737235" cy="228600"/>
                      </a:xfrm>
                      <a:prstGeom prst="rect">
                        <a:avLst/>
                      </a:prstGeom>
                    </wps:spPr>
                    <wps:txbx>
                      <w:txbxContent>
                        <w:p w14:paraId="7121D85A">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14</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wps:txbx>
                    <wps:bodyPr wrap="square" lIns="0" tIns="0" rIns="0" bIns="0" rtlCol="0">
                      <a:noAutofit/>
                    </wps:bodyPr>
                  </wps:wsp>
                </a:graphicData>
              </a:graphic>
            </wp:anchor>
          </w:drawing>
        </mc:Choice>
        <mc:Fallback>
          <w:pict>
            <v:shape id="Textbox 27" o:spid="_x0000_s1026" o:spt="202" type="#_x0000_t202" style="position:absolute;left:0pt;margin-left:268.6pt;margin-top:748.85pt;height:18pt;width:58.05pt;mso-position-horizontal-relative:page;mso-position-vertical-relative:page;z-index:-251644928;mso-width-relative:page;mso-height-relative:page;" filled="f" stroked="f" coordsize="21600,21600" o:gfxdata="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4c160tsAAAANAQAADwAAAAAAAAABACAAAAAiAAAAZHJzL2Rvd25yZXYueG1sUEsBAhQAFAAA&#10;AAgAh07iQFHuu+qzAQAAdQMAAA4AAAAAAAAAAQAgAAAAKgEAAGRycy9lMm9Eb2MueG1sUEsFBgAA&#10;AAAGAAYAWQEAAE8FAAAAAA==&#10;">
              <v:fill on="f" focussize="0,0"/>
              <v:stroke on="f"/>
              <v:imagedata o:title=""/>
              <o:lock v:ext="edit" aspectratio="f"/>
              <v:textbox inset="0mm,0mm,0mm,0mm">
                <w:txbxContent>
                  <w:p w14:paraId="7121D85A">
                    <w:pPr>
                      <w:spacing w:before="0" w:line="352" w:lineRule="exact"/>
                      <w:ind w:left="20" w:right="0" w:firstLine="0"/>
                      <w:jc w:val="left"/>
                      <w:rPr>
                        <w:sz w:val="28"/>
                      </w:rPr>
                    </w:pPr>
                    <w:r>
                      <w:rPr>
                        <w:sz w:val="28"/>
                      </w:rPr>
                      <w:t>—</w:t>
                    </w:r>
                    <w:r>
                      <w:rPr>
                        <w:spacing w:val="-1"/>
                        <w:sz w:val="28"/>
                      </w:rPr>
                      <w:t xml:space="preserve"> </w:t>
                    </w: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Pr>
                        <w:rFonts w:ascii="Times New Roman" w:hAnsi="Times New Roman"/>
                        <w:sz w:val="28"/>
                      </w:rPr>
                      <w:t>14</w:t>
                    </w:r>
                    <w:r>
                      <w:rPr>
                        <w:rFonts w:ascii="Times New Roman" w:hAnsi="Times New Roman"/>
                        <w:sz w:val="28"/>
                      </w:rPr>
                      <w:fldChar w:fldCharType="end"/>
                    </w:r>
                    <w:r>
                      <w:rPr>
                        <w:rFonts w:ascii="Times New Roman" w:hAnsi="Times New Roman"/>
                        <w:spacing w:val="70"/>
                        <w:sz w:val="28"/>
                      </w:rPr>
                      <w:t xml:space="preserve"> </w:t>
                    </w:r>
                    <w:r>
                      <w:rPr>
                        <w:spacing w:val="-10"/>
                        <w:sz w:val="28"/>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4B0C1">
    <w:pPr>
      <w:pStyle w:val="4"/>
      <w:spacing w:line="14" w:lineRule="auto"/>
      <w:rPr>
        <w:sz w:val="20"/>
      </w:rPr>
    </w:pPr>
    <w:r>
      <w:rPr>
        <w:sz w:val="20"/>
      </w:rPr>
      <w:drawing>
        <wp:anchor distT="0" distB="0" distL="0" distR="0" simplePos="0" relativeHeight="251660288" behindDoc="1" locked="0" layoutInCell="1" allowOverlap="1">
          <wp:simplePos x="0" y="0"/>
          <wp:positionH relativeFrom="page">
            <wp:posOffset>1682750</wp:posOffset>
          </wp:positionH>
          <wp:positionV relativeFrom="page">
            <wp:posOffset>1414145</wp:posOffset>
          </wp:positionV>
          <wp:extent cx="184150" cy="184150"/>
          <wp:effectExtent l="0" t="0" r="0" b="0"/>
          <wp:wrapNone/>
          <wp:docPr id="5" name="Image 5"/>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 cstate="print"/>
                  <a:stretch>
                    <a:fillRect/>
                  </a:stretch>
                </pic:blipFill>
                <pic:spPr>
                  <a:xfrm>
                    <a:off x="0" y="0"/>
                    <a:ext cx="184149" cy="184149"/>
                  </a:xfrm>
                  <a:prstGeom prst="rect">
                    <a:avLst/>
                  </a:prstGeom>
                </pic:spPr>
              </pic:pic>
            </a:graphicData>
          </a:graphic>
        </wp:anchor>
      </w:drawing>
    </w:r>
    <w:r>
      <w:rPr>
        <w:sz w:val="20"/>
      </w:rPr>
      <mc:AlternateContent>
        <mc:Choice Requires="wps">
          <w:drawing>
            <wp:anchor distT="0" distB="0" distL="0" distR="0" simplePos="0" relativeHeight="251661312" behindDoc="1" locked="0" layoutInCell="1" allowOverlap="1">
              <wp:simplePos x="0" y="0"/>
              <wp:positionH relativeFrom="page">
                <wp:posOffset>959485</wp:posOffset>
              </wp:positionH>
              <wp:positionV relativeFrom="page">
                <wp:posOffset>1005205</wp:posOffset>
              </wp:positionV>
              <wp:extent cx="729615" cy="635635"/>
              <wp:effectExtent l="0" t="0" r="0" b="0"/>
              <wp:wrapNone/>
              <wp:docPr id="6" name="Textbox 6"/>
              <wp:cNvGraphicFramePr/>
              <a:graphic xmlns:a="http://schemas.openxmlformats.org/drawingml/2006/main">
                <a:graphicData uri="http://schemas.microsoft.com/office/word/2010/wordprocessingShape">
                  <wps:wsp>
                    <wps:cNvSpPr txBox="1"/>
                    <wps:spPr>
                      <a:xfrm>
                        <a:off x="0" y="0"/>
                        <a:ext cx="729615" cy="635635"/>
                      </a:xfrm>
                      <a:prstGeom prst="rect">
                        <a:avLst/>
                      </a:prstGeom>
                    </wps:spPr>
                    <wps:txbx>
                      <w:txbxContent>
                        <w:p w14:paraId="7ACE8F45">
                          <w:pPr>
                            <w:pStyle w:val="4"/>
                            <w:spacing w:line="397" w:lineRule="exact"/>
                            <w:ind w:left="20"/>
                            <w:rPr>
                              <w:rFonts w:ascii="Times New Roman" w:eastAsia="Times New Roman"/>
                            </w:rPr>
                          </w:pPr>
                          <w:r>
                            <w:rPr>
                              <w:spacing w:val="-4"/>
                            </w:rPr>
                            <w:t>附件</w:t>
                          </w:r>
                          <w:r>
                            <w:rPr>
                              <w:rFonts w:ascii="Times New Roman" w:eastAsia="Times New Roman"/>
                              <w:spacing w:val="-10"/>
                            </w:rPr>
                            <w:t>1</w:t>
                          </w:r>
                        </w:p>
                        <w:p w14:paraId="097D564B">
                          <w:pPr>
                            <w:spacing w:before="198"/>
                            <w:ind w:left="528" w:right="0" w:firstLine="0"/>
                            <w:jc w:val="left"/>
                            <w:rPr>
                              <w:sz w:val="30"/>
                            </w:rPr>
                          </w:pPr>
                          <w:r>
                            <w:rPr>
                              <w:spacing w:val="-5"/>
                              <w:sz w:val="30"/>
                            </w:rPr>
                            <w:t>江苏</w:t>
                          </w:r>
                        </w:p>
                      </w:txbxContent>
                    </wps:txbx>
                    <wps:bodyPr wrap="square" lIns="0" tIns="0" rIns="0" bIns="0" rtlCol="0">
                      <a:noAutofit/>
                    </wps:bodyPr>
                  </wps:wsp>
                </a:graphicData>
              </a:graphic>
            </wp:anchor>
          </w:drawing>
        </mc:Choice>
        <mc:Fallback>
          <w:pict>
            <v:shape id="Textbox 6" o:spid="_x0000_s1026" o:spt="202" type="#_x0000_t202" style="position:absolute;left:0pt;margin-left:75.55pt;margin-top:79.15pt;height:50.05pt;width:57.45pt;mso-position-horizontal-relative:page;mso-position-vertical-relative:page;z-index:-251655168;mso-width-relative:page;mso-height-relative:page;" filled="f" stroked="f" coordsize="21600,21600" o:gfxdata="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BJ5&#10;HHjYAAAACwEAAA8AAAAAAAAAAQAgAAAAIgAAAGRycy9kb3ducmV2LnhtbFBLAQIUABQAAAAIAIdO&#10;4kCW8+v1sQEAAHMDAAAOAAAAAAAAAAEAIAAAACcBAABkcnMvZTJvRG9jLnhtbFBLBQYAAAAABgAG&#10;AFkBAABKBQAAAAA=&#10;">
              <v:fill on="f" focussize="0,0"/>
              <v:stroke on="f"/>
              <v:imagedata o:title=""/>
              <o:lock v:ext="edit" aspectratio="f"/>
              <v:textbox inset="0mm,0mm,0mm,0mm">
                <w:txbxContent>
                  <w:p w14:paraId="7ACE8F45">
                    <w:pPr>
                      <w:pStyle w:val="4"/>
                      <w:spacing w:line="397" w:lineRule="exact"/>
                      <w:ind w:left="20"/>
                      <w:rPr>
                        <w:rFonts w:ascii="Times New Roman" w:eastAsia="Times New Roman"/>
                      </w:rPr>
                    </w:pPr>
                    <w:r>
                      <w:rPr>
                        <w:spacing w:val="-4"/>
                      </w:rPr>
                      <w:t>附件</w:t>
                    </w:r>
                    <w:r>
                      <w:rPr>
                        <w:rFonts w:ascii="Times New Roman" w:eastAsia="Times New Roman"/>
                        <w:spacing w:val="-10"/>
                      </w:rPr>
                      <w:t>1</w:t>
                    </w:r>
                  </w:p>
                  <w:p w14:paraId="097D564B">
                    <w:pPr>
                      <w:spacing w:before="198"/>
                      <w:ind w:left="528" w:right="0" w:firstLine="0"/>
                      <w:jc w:val="left"/>
                      <w:rPr>
                        <w:sz w:val="30"/>
                      </w:rPr>
                    </w:pPr>
                    <w:r>
                      <w:rPr>
                        <w:spacing w:val="-5"/>
                        <w:sz w:val="30"/>
                      </w:rPr>
                      <w:t>江苏</w:t>
                    </w:r>
                  </w:p>
                </w:txbxContent>
              </v:textbox>
            </v:shape>
          </w:pict>
        </mc:Fallback>
      </mc:AlternateContent>
    </w:r>
    <w:r>
      <w:rPr>
        <w:sz w:val="20"/>
      </w:rPr>
      <mc:AlternateContent>
        <mc:Choice Requires="wps">
          <w:drawing>
            <wp:anchor distT="0" distB="0" distL="0" distR="0" simplePos="0" relativeHeight="251661312" behindDoc="1" locked="0" layoutInCell="1" allowOverlap="1">
              <wp:simplePos x="0" y="0"/>
              <wp:positionH relativeFrom="page">
                <wp:posOffset>1854200</wp:posOffset>
              </wp:positionH>
              <wp:positionV relativeFrom="page">
                <wp:posOffset>1395730</wp:posOffset>
              </wp:positionV>
              <wp:extent cx="4406900" cy="244475"/>
              <wp:effectExtent l="0" t="0" r="0" b="0"/>
              <wp:wrapNone/>
              <wp:docPr id="7" name="Textbox 7"/>
              <wp:cNvGraphicFramePr/>
              <a:graphic xmlns:a="http://schemas.openxmlformats.org/drawingml/2006/main">
                <a:graphicData uri="http://schemas.microsoft.com/office/word/2010/wordprocessingShape">
                  <wps:wsp>
                    <wps:cNvSpPr txBox="1"/>
                    <wps:spPr>
                      <a:xfrm>
                        <a:off x="0" y="0"/>
                        <a:ext cx="4406900" cy="244475"/>
                      </a:xfrm>
                      <a:prstGeom prst="rect">
                        <a:avLst/>
                      </a:prstGeom>
                    </wps:spPr>
                    <wps:txbx>
                      <w:txbxContent>
                        <w:p w14:paraId="61F76947">
                          <w:pPr>
                            <w:spacing w:before="0" w:line="363" w:lineRule="exact"/>
                            <w:ind w:left="20" w:right="0" w:firstLine="0"/>
                            <w:jc w:val="left"/>
                            <w:rPr>
                              <w:sz w:val="30"/>
                            </w:rPr>
                          </w:pPr>
                          <w:r>
                            <w:rPr>
                              <w:sz w:val="30"/>
                            </w:rPr>
                            <w:t>产学研合作项目申报书（双高协同开展的合作项目</w:t>
                          </w:r>
                          <w:r>
                            <w:rPr>
                              <w:spacing w:val="-10"/>
                              <w:sz w:val="30"/>
                            </w:rPr>
                            <w:t>）</w:t>
                          </w:r>
                        </w:p>
                      </w:txbxContent>
                    </wps:txbx>
                    <wps:bodyPr wrap="square" lIns="0" tIns="0" rIns="0" bIns="0" rtlCol="0">
                      <a:noAutofit/>
                    </wps:bodyPr>
                  </wps:wsp>
                </a:graphicData>
              </a:graphic>
            </wp:anchor>
          </w:drawing>
        </mc:Choice>
        <mc:Fallback>
          <w:pict>
            <v:shape id="Textbox 7" o:spid="_x0000_s1026" o:spt="202" type="#_x0000_t202" style="position:absolute;left:0pt;margin-left:146pt;margin-top:109.9pt;height:19.25pt;width:347pt;mso-position-horizontal-relative:page;mso-position-vertical-relative:page;z-index:-251655168;mso-width-relative:page;mso-height-relative:page;" filled="f" stroked="f" coordsize="21600,21600" o:gfxdata="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mwxFadkAAAALAQAADwAAAAAAAAABACAAAAAiAAAAZHJzL2Rvd25yZXYueG1sUEsBAhQAFAAAAAgA&#10;h07iQGlsV2qyAQAAdAMAAA4AAAAAAAAAAQAgAAAAKAEAAGRycy9lMm9Eb2MueG1sUEsFBgAAAAAG&#10;AAYAWQEAAEwFAAAAAA==&#10;">
              <v:fill on="f" focussize="0,0"/>
              <v:stroke on="f"/>
              <v:imagedata o:title=""/>
              <o:lock v:ext="edit" aspectratio="f"/>
              <v:textbox inset="0mm,0mm,0mm,0mm">
                <w:txbxContent>
                  <w:p w14:paraId="61F76947">
                    <w:pPr>
                      <w:spacing w:before="0" w:line="363" w:lineRule="exact"/>
                      <w:ind w:left="20" w:right="0" w:firstLine="0"/>
                      <w:jc w:val="left"/>
                      <w:rPr>
                        <w:sz w:val="30"/>
                      </w:rPr>
                    </w:pPr>
                    <w:r>
                      <w:rPr>
                        <w:sz w:val="30"/>
                      </w:rPr>
                      <w:t>产学研合作项目申报书（双高协同开展的合作项目</w:t>
                    </w:r>
                    <w:r>
                      <w:rPr>
                        <w:spacing w:val="-10"/>
                        <w:sz w:val="30"/>
                      </w:rPr>
                      <w:t>）</w:t>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4905D9">
    <w:pPr>
      <w:pStyle w:val="4"/>
      <w:spacing w:line="14" w:lineRule="auto"/>
      <w:rPr>
        <w:sz w:val="20"/>
      </w:rPr>
    </w:pPr>
    <w:r>
      <w:rPr>
        <w:sz w:val="20"/>
      </w:rPr>
      <w:drawing>
        <wp:anchor distT="0" distB="0" distL="0" distR="0" simplePos="0" relativeHeight="251662336" behindDoc="1" locked="0" layoutInCell="1" allowOverlap="1">
          <wp:simplePos x="0" y="0"/>
          <wp:positionH relativeFrom="page">
            <wp:posOffset>1682750</wp:posOffset>
          </wp:positionH>
          <wp:positionV relativeFrom="page">
            <wp:posOffset>1414145</wp:posOffset>
          </wp:positionV>
          <wp:extent cx="184150" cy="184150"/>
          <wp:effectExtent l="0" t="0" r="0" b="0"/>
          <wp:wrapNone/>
          <wp:docPr id="9" name="Image 9"/>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 cstate="print"/>
                  <a:stretch>
                    <a:fillRect/>
                  </a:stretch>
                </pic:blipFill>
                <pic:spPr>
                  <a:xfrm>
                    <a:off x="0" y="0"/>
                    <a:ext cx="184149" cy="184149"/>
                  </a:xfrm>
                  <a:prstGeom prst="rect">
                    <a:avLst/>
                  </a:prstGeom>
                </pic:spPr>
              </pic:pic>
            </a:graphicData>
          </a:graphic>
        </wp:anchor>
      </w:drawing>
    </w:r>
    <w:r>
      <w:rPr>
        <w:sz w:val="20"/>
      </w:rPr>
      <mc:AlternateContent>
        <mc:Choice Requires="wps">
          <w:drawing>
            <wp:anchor distT="0" distB="0" distL="0" distR="0" simplePos="0" relativeHeight="251663360" behindDoc="1" locked="0" layoutInCell="1" allowOverlap="1">
              <wp:simplePos x="0" y="0"/>
              <wp:positionH relativeFrom="page">
                <wp:posOffset>959485</wp:posOffset>
              </wp:positionH>
              <wp:positionV relativeFrom="page">
                <wp:posOffset>1005205</wp:posOffset>
              </wp:positionV>
              <wp:extent cx="729615" cy="635635"/>
              <wp:effectExtent l="0" t="0" r="0" b="0"/>
              <wp:wrapNone/>
              <wp:docPr id="10" name="Textbox 10"/>
              <wp:cNvGraphicFramePr/>
              <a:graphic xmlns:a="http://schemas.openxmlformats.org/drawingml/2006/main">
                <a:graphicData uri="http://schemas.microsoft.com/office/word/2010/wordprocessingShape">
                  <wps:wsp>
                    <wps:cNvSpPr txBox="1"/>
                    <wps:spPr>
                      <a:xfrm>
                        <a:off x="0" y="0"/>
                        <a:ext cx="729615" cy="635635"/>
                      </a:xfrm>
                      <a:prstGeom prst="rect">
                        <a:avLst/>
                      </a:prstGeom>
                    </wps:spPr>
                    <wps:txbx>
                      <w:txbxContent>
                        <w:p w14:paraId="4147591A">
                          <w:pPr>
                            <w:pStyle w:val="4"/>
                            <w:spacing w:line="397" w:lineRule="exact"/>
                            <w:ind w:left="20"/>
                            <w:rPr>
                              <w:rFonts w:ascii="Times New Roman" w:eastAsia="Times New Roman"/>
                            </w:rPr>
                          </w:pPr>
                          <w:r>
                            <w:rPr>
                              <w:spacing w:val="-4"/>
                            </w:rPr>
                            <w:t>附件</w:t>
                          </w:r>
                          <w:r>
                            <w:rPr>
                              <w:rFonts w:ascii="Times New Roman" w:eastAsia="Times New Roman"/>
                              <w:spacing w:val="-10"/>
                            </w:rPr>
                            <w:t>2</w:t>
                          </w:r>
                        </w:p>
                        <w:p w14:paraId="1D61E0C5">
                          <w:pPr>
                            <w:spacing w:before="198"/>
                            <w:ind w:left="528" w:right="0" w:firstLine="0"/>
                            <w:jc w:val="left"/>
                            <w:rPr>
                              <w:sz w:val="30"/>
                            </w:rPr>
                          </w:pPr>
                          <w:r>
                            <w:rPr>
                              <w:spacing w:val="-5"/>
                              <w:sz w:val="30"/>
                            </w:rPr>
                            <w:t>江苏</w:t>
                          </w:r>
                        </w:p>
                      </w:txbxContent>
                    </wps:txbx>
                    <wps:bodyPr wrap="square" lIns="0" tIns="0" rIns="0" bIns="0" rtlCol="0">
                      <a:noAutofit/>
                    </wps:bodyPr>
                  </wps:wsp>
                </a:graphicData>
              </a:graphic>
            </wp:anchor>
          </w:drawing>
        </mc:Choice>
        <mc:Fallback>
          <w:pict>
            <v:shape id="Textbox 10" o:spid="_x0000_s1026" o:spt="202" type="#_x0000_t202" style="position:absolute;left:0pt;margin-left:75.55pt;margin-top:79.15pt;height:50.05pt;width:57.45pt;mso-position-horizontal-relative:page;mso-position-vertical-relative:page;z-index:-251653120;mso-width-relative:page;mso-height-relative:page;" filled="f" stroked="f" coordsize="21600,21600" o:gfxdata="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AS&#10;eRx42AAAAAsBAAAPAAAAAAAAAAEAIAAAACIAAABkcnMvZG93bnJldi54bWxQSwECFAAUAAAACACH&#10;TuJAR+dsq7IBAAB1AwAADgAAAAAAAAABACAAAAAnAQAAZHJzL2Uyb0RvYy54bWxQSwUGAAAAAAYA&#10;BgBZAQAASwUAAAAA&#10;">
              <v:fill on="f" focussize="0,0"/>
              <v:stroke on="f"/>
              <v:imagedata o:title=""/>
              <o:lock v:ext="edit" aspectratio="f"/>
              <v:textbox inset="0mm,0mm,0mm,0mm">
                <w:txbxContent>
                  <w:p w14:paraId="4147591A">
                    <w:pPr>
                      <w:pStyle w:val="4"/>
                      <w:spacing w:line="397" w:lineRule="exact"/>
                      <w:ind w:left="20"/>
                      <w:rPr>
                        <w:rFonts w:ascii="Times New Roman" w:eastAsia="Times New Roman"/>
                      </w:rPr>
                    </w:pPr>
                    <w:r>
                      <w:rPr>
                        <w:spacing w:val="-4"/>
                      </w:rPr>
                      <w:t>附件</w:t>
                    </w:r>
                    <w:r>
                      <w:rPr>
                        <w:rFonts w:ascii="Times New Roman" w:eastAsia="Times New Roman"/>
                        <w:spacing w:val="-10"/>
                      </w:rPr>
                      <w:t>2</w:t>
                    </w:r>
                  </w:p>
                  <w:p w14:paraId="1D61E0C5">
                    <w:pPr>
                      <w:spacing w:before="198"/>
                      <w:ind w:left="528" w:right="0" w:firstLine="0"/>
                      <w:jc w:val="left"/>
                      <w:rPr>
                        <w:sz w:val="30"/>
                      </w:rPr>
                    </w:pPr>
                    <w:r>
                      <w:rPr>
                        <w:spacing w:val="-5"/>
                        <w:sz w:val="30"/>
                      </w:rPr>
                      <w:t>江苏</w:t>
                    </w:r>
                  </w:p>
                </w:txbxContent>
              </v:textbox>
            </v:shape>
          </w:pict>
        </mc:Fallback>
      </mc:AlternateContent>
    </w:r>
    <w:r>
      <w:rPr>
        <w:sz w:val="20"/>
      </w:rPr>
      <mc:AlternateContent>
        <mc:Choice Requires="wps">
          <w:drawing>
            <wp:anchor distT="0" distB="0" distL="0" distR="0" simplePos="0" relativeHeight="251663360" behindDoc="1" locked="0" layoutInCell="1" allowOverlap="1">
              <wp:simplePos x="0" y="0"/>
              <wp:positionH relativeFrom="page">
                <wp:posOffset>1854200</wp:posOffset>
              </wp:positionH>
              <wp:positionV relativeFrom="page">
                <wp:posOffset>1395730</wp:posOffset>
              </wp:positionV>
              <wp:extent cx="4406900" cy="244475"/>
              <wp:effectExtent l="0" t="0" r="0" b="0"/>
              <wp:wrapNone/>
              <wp:docPr id="11" name="Textbox 11"/>
              <wp:cNvGraphicFramePr/>
              <a:graphic xmlns:a="http://schemas.openxmlformats.org/drawingml/2006/main">
                <a:graphicData uri="http://schemas.microsoft.com/office/word/2010/wordprocessingShape">
                  <wps:wsp>
                    <wps:cNvSpPr txBox="1"/>
                    <wps:spPr>
                      <a:xfrm>
                        <a:off x="0" y="0"/>
                        <a:ext cx="4406900" cy="244475"/>
                      </a:xfrm>
                      <a:prstGeom prst="rect">
                        <a:avLst/>
                      </a:prstGeom>
                    </wps:spPr>
                    <wps:txbx>
                      <w:txbxContent>
                        <w:p w14:paraId="6D644562">
                          <w:pPr>
                            <w:spacing w:before="0" w:line="363" w:lineRule="exact"/>
                            <w:ind w:left="20" w:right="0" w:firstLine="0"/>
                            <w:jc w:val="left"/>
                            <w:rPr>
                              <w:sz w:val="30"/>
                            </w:rPr>
                          </w:pPr>
                          <w:r>
                            <w:rPr>
                              <w:sz w:val="30"/>
                            </w:rPr>
                            <w:t>产学研合作项目申报书（科技副总实施的合作项目</w:t>
                          </w:r>
                          <w:r>
                            <w:rPr>
                              <w:spacing w:val="-10"/>
                              <w:sz w:val="30"/>
                            </w:rPr>
                            <w:t>）</w:t>
                          </w:r>
                        </w:p>
                      </w:txbxContent>
                    </wps:txbx>
                    <wps:bodyPr wrap="square" lIns="0" tIns="0" rIns="0" bIns="0" rtlCol="0">
                      <a:noAutofit/>
                    </wps:bodyPr>
                  </wps:wsp>
                </a:graphicData>
              </a:graphic>
            </wp:anchor>
          </w:drawing>
        </mc:Choice>
        <mc:Fallback>
          <w:pict>
            <v:shape id="Textbox 11" o:spid="_x0000_s1026" o:spt="202" type="#_x0000_t202" style="position:absolute;left:0pt;margin-left:146pt;margin-top:109.9pt;height:19.25pt;width:347pt;mso-position-horizontal-relative:page;mso-position-vertical-relative:page;z-index:-251653120;mso-width-relative:page;mso-height-relative:page;" filled="f" stroked="f" coordsize="21600,21600" o:gfxdata="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JsMRWnZAAAACwEAAA8AAAAAAAAAAQAgAAAAIgAAAGRycy9kb3ducmV2LnhtbFBLAQIUABQAAAAI&#10;AIdO4kAVj0iyswEAAHYDAAAOAAAAAAAAAAEAIAAAACgBAABkcnMvZTJvRG9jLnhtbFBLBQYAAAAA&#10;BgAGAFkBAABNBQAAAAA=&#10;">
              <v:fill on="f" focussize="0,0"/>
              <v:stroke on="f"/>
              <v:imagedata o:title=""/>
              <o:lock v:ext="edit" aspectratio="f"/>
              <v:textbox inset="0mm,0mm,0mm,0mm">
                <w:txbxContent>
                  <w:p w14:paraId="6D644562">
                    <w:pPr>
                      <w:spacing w:before="0" w:line="363" w:lineRule="exact"/>
                      <w:ind w:left="20" w:right="0" w:firstLine="0"/>
                      <w:jc w:val="left"/>
                      <w:rPr>
                        <w:sz w:val="30"/>
                      </w:rPr>
                    </w:pPr>
                    <w:r>
                      <w:rPr>
                        <w:sz w:val="30"/>
                      </w:rPr>
                      <w:t>产学研合作项目申报书（科技副总实施的合作项目</w:t>
                    </w:r>
                    <w:r>
                      <w:rPr>
                        <w:spacing w:val="-10"/>
                        <w:sz w:val="30"/>
                      </w:rPr>
                      <w:t>）</w:t>
                    </w: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6A57D">
    <w:pPr>
      <w:pStyle w:val="4"/>
      <w:spacing w:line="14" w:lineRule="auto"/>
      <w:rPr>
        <w:sz w:val="20"/>
      </w:rPr>
    </w:pPr>
    <w:r>
      <w:rPr>
        <w:sz w:val="20"/>
      </w:rPr>
      <w:drawing>
        <wp:anchor distT="0" distB="0" distL="0" distR="0" simplePos="0" relativeHeight="251664384" behindDoc="1" locked="0" layoutInCell="1" allowOverlap="1">
          <wp:simplePos x="0" y="0"/>
          <wp:positionH relativeFrom="page">
            <wp:posOffset>1588135</wp:posOffset>
          </wp:positionH>
          <wp:positionV relativeFrom="page">
            <wp:posOffset>1414145</wp:posOffset>
          </wp:positionV>
          <wp:extent cx="184150" cy="184150"/>
          <wp:effectExtent l="0" t="0" r="0" b="0"/>
          <wp:wrapNone/>
          <wp:docPr id="13" name="Image 13"/>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 cstate="print"/>
                  <a:stretch>
                    <a:fillRect/>
                  </a:stretch>
                </pic:blipFill>
                <pic:spPr>
                  <a:xfrm>
                    <a:off x="0" y="0"/>
                    <a:ext cx="184149" cy="184149"/>
                  </a:xfrm>
                  <a:prstGeom prst="rect">
                    <a:avLst/>
                  </a:prstGeom>
                </pic:spPr>
              </pic:pic>
            </a:graphicData>
          </a:graphic>
        </wp:anchor>
      </w:drawing>
    </w:r>
    <w:r>
      <w:rPr>
        <w:sz w:val="20"/>
      </w:rPr>
      <mc:AlternateContent>
        <mc:Choice Requires="wps">
          <w:drawing>
            <wp:anchor distT="0" distB="0" distL="0" distR="0" simplePos="0" relativeHeight="251665408" behindDoc="1" locked="0" layoutInCell="1" allowOverlap="1">
              <wp:simplePos x="0" y="0"/>
              <wp:positionH relativeFrom="page">
                <wp:posOffset>959485</wp:posOffset>
              </wp:positionH>
              <wp:positionV relativeFrom="page">
                <wp:posOffset>1005205</wp:posOffset>
              </wp:positionV>
              <wp:extent cx="635000" cy="635635"/>
              <wp:effectExtent l="0" t="0" r="0" b="0"/>
              <wp:wrapNone/>
              <wp:docPr id="14" name="Textbox 14"/>
              <wp:cNvGraphicFramePr/>
              <a:graphic xmlns:a="http://schemas.openxmlformats.org/drawingml/2006/main">
                <a:graphicData uri="http://schemas.microsoft.com/office/word/2010/wordprocessingShape">
                  <wps:wsp>
                    <wps:cNvSpPr txBox="1"/>
                    <wps:spPr>
                      <a:xfrm>
                        <a:off x="0" y="0"/>
                        <a:ext cx="635000" cy="635635"/>
                      </a:xfrm>
                      <a:prstGeom prst="rect">
                        <a:avLst/>
                      </a:prstGeom>
                    </wps:spPr>
                    <wps:txbx>
                      <w:txbxContent>
                        <w:p w14:paraId="0E47CB3A">
                          <w:pPr>
                            <w:pStyle w:val="4"/>
                            <w:spacing w:line="397" w:lineRule="exact"/>
                            <w:ind w:left="20"/>
                            <w:rPr>
                              <w:rFonts w:ascii="Times New Roman" w:eastAsia="Times New Roman"/>
                            </w:rPr>
                          </w:pPr>
                          <w:r>
                            <w:rPr>
                              <w:spacing w:val="-4"/>
                            </w:rPr>
                            <w:t>附件</w:t>
                          </w:r>
                          <w:r>
                            <w:rPr>
                              <w:rFonts w:ascii="Times New Roman" w:eastAsia="Times New Roman"/>
                              <w:spacing w:val="-10"/>
                            </w:rPr>
                            <w:t>3</w:t>
                          </w:r>
                        </w:p>
                        <w:p w14:paraId="4636CFDE">
                          <w:pPr>
                            <w:spacing w:before="198"/>
                            <w:ind w:left="380" w:right="0" w:firstLine="0"/>
                            <w:jc w:val="left"/>
                            <w:rPr>
                              <w:sz w:val="30"/>
                            </w:rPr>
                          </w:pPr>
                          <w:r>
                            <w:rPr>
                              <w:spacing w:val="-5"/>
                              <w:sz w:val="30"/>
                            </w:rPr>
                            <w:t>江苏</w:t>
                          </w:r>
                        </w:p>
                      </w:txbxContent>
                    </wps:txbx>
                    <wps:bodyPr wrap="square" lIns="0" tIns="0" rIns="0" bIns="0" rtlCol="0">
                      <a:noAutofit/>
                    </wps:bodyPr>
                  </wps:wsp>
                </a:graphicData>
              </a:graphic>
            </wp:anchor>
          </w:drawing>
        </mc:Choice>
        <mc:Fallback>
          <w:pict>
            <v:shape id="Textbox 14" o:spid="_x0000_s1026" o:spt="202" type="#_x0000_t202" style="position:absolute;left:0pt;margin-left:75.55pt;margin-top:79.15pt;height:50.05pt;width:50pt;mso-position-horizontal-relative:page;mso-position-vertical-relative:page;z-index:-251651072;mso-width-relative:page;mso-height-relative:page;" filled="f" stroked="f" coordsize="21600,21600" o:gfxdata="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Kqobs/X&#10;AAAACwEAAA8AAAAAAAAAAQAgAAAAIgAAAGRycy9kb3ducmV2LnhtbFBLAQIUABQAAAAIAIdO4kCO&#10;/MW7rwEAAHUDAAAOAAAAAAAAAAEAIAAAACYBAABkcnMvZTJvRG9jLnhtbFBLBQYAAAAABgAGAFkB&#10;AABHBQAAAAA=&#10;">
              <v:fill on="f" focussize="0,0"/>
              <v:stroke on="f"/>
              <v:imagedata o:title=""/>
              <o:lock v:ext="edit" aspectratio="f"/>
              <v:textbox inset="0mm,0mm,0mm,0mm">
                <w:txbxContent>
                  <w:p w14:paraId="0E47CB3A">
                    <w:pPr>
                      <w:pStyle w:val="4"/>
                      <w:spacing w:line="397" w:lineRule="exact"/>
                      <w:ind w:left="20"/>
                      <w:rPr>
                        <w:rFonts w:ascii="Times New Roman" w:eastAsia="Times New Roman"/>
                      </w:rPr>
                    </w:pPr>
                    <w:r>
                      <w:rPr>
                        <w:spacing w:val="-4"/>
                      </w:rPr>
                      <w:t>附件</w:t>
                    </w:r>
                    <w:r>
                      <w:rPr>
                        <w:rFonts w:ascii="Times New Roman" w:eastAsia="Times New Roman"/>
                        <w:spacing w:val="-10"/>
                      </w:rPr>
                      <w:t>3</w:t>
                    </w:r>
                  </w:p>
                  <w:p w14:paraId="4636CFDE">
                    <w:pPr>
                      <w:spacing w:before="198"/>
                      <w:ind w:left="380" w:right="0" w:firstLine="0"/>
                      <w:jc w:val="left"/>
                      <w:rPr>
                        <w:sz w:val="30"/>
                      </w:rPr>
                    </w:pPr>
                    <w:r>
                      <w:rPr>
                        <w:spacing w:val="-5"/>
                        <w:sz w:val="30"/>
                      </w:rPr>
                      <w:t>江苏</w:t>
                    </w:r>
                  </w:p>
                </w:txbxContent>
              </v:textbox>
            </v:shape>
          </w:pict>
        </mc:Fallback>
      </mc:AlternateContent>
    </w:r>
    <w:r>
      <w:rPr>
        <w:sz w:val="20"/>
      </w:rPr>
      <mc:AlternateContent>
        <mc:Choice Requires="wps">
          <w:drawing>
            <wp:anchor distT="0" distB="0" distL="0" distR="0" simplePos="0" relativeHeight="251665408" behindDoc="1" locked="0" layoutInCell="1" allowOverlap="1">
              <wp:simplePos x="0" y="0"/>
              <wp:positionH relativeFrom="page">
                <wp:posOffset>1759585</wp:posOffset>
              </wp:positionH>
              <wp:positionV relativeFrom="page">
                <wp:posOffset>1395730</wp:posOffset>
              </wp:positionV>
              <wp:extent cx="4597400" cy="244475"/>
              <wp:effectExtent l="0" t="0" r="0" b="0"/>
              <wp:wrapNone/>
              <wp:docPr id="15" name="Textbox 15"/>
              <wp:cNvGraphicFramePr/>
              <a:graphic xmlns:a="http://schemas.openxmlformats.org/drawingml/2006/main">
                <a:graphicData uri="http://schemas.microsoft.com/office/word/2010/wordprocessingShape">
                  <wps:wsp>
                    <wps:cNvSpPr txBox="1"/>
                    <wps:spPr>
                      <a:xfrm>
                        <a:off x="0" y="0"/>
                        <a:ext cx="4597400" cy="244475"/>
                      </a:xfrm>
                      <a:prstGeom prst="rect">
                        <a:avLst/>
                      </a:prstGeom>
                    </wps:spPr>
                    <wps:txbx>
                      <w:txbxContent>
                        <w:p w14:paraId="23F48C1C">
                          <w:pPr>
                            <w:spacing w:before="0" w:line="363" w:lineRule="exact"/>
                            <w:ind w:left="20" w:right="0" w:firstLine="0"/>
                            <w:jc w:val="left"/>
                            <w:rPr>
                              <w:sz w:val="30"/>
                            </w:rPr>
                          </w:pPr>
                          <w:r>
                            <w:rPr>
                              <w:sz w:val="30"/>
                            </w:rPr>
                            <w:t>产学研合作项目申报书（产学研大会达成的合作项目</w:t>
                          </w:r>
                          <w:r>
                            <w:rPr>
                              <w:spacing w:val="-10"/>
                              <w:sz w:val="30"/>
                            </w:rPr>
                            <w:t>）</w:t>
                          </w:r>
                        </w:p>
                      </w:txbxContent>
                    </wps:txbx>
                    <wps:bodyPr wrap="square" lIns="0" tIns="0" rIns="0" bIns="0" rtlCol="0">
                      <a:noAutofit/>
                    </wps:bodyPr>
                  </wps:wsp>
                </a:graphicData>
              </a:graphic>
            </wp:anchor>
          </w:drawing>
        </mc:Choice>
        <mc:Fallback>
          <w:pict>
            <v:shape id="Textbox 15" o:spid="_x0000_s1026" o:spt="202" type="#_x0000_t202" style="position:absolute;left:0pt;margin-left:138.55pt;margin-top:109.9pt;height:19.25pt;width:362pt;mso-position-horizontal-relative:page;mso-position-vertical-relative:page;z-index:-251651072;mso-width-relative:page;mso-height-relative:page;" filled="f" stroked="f" coordsize="21600,21600" o:gfxdata="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6LF0LZAAAADAEAAA8AAAAAAAAAAQAgAAAAIgAAAGRycy9kb3ducmV2LnhtbFBLAQIUABQAAAAI&#10;AIdO4kA3sVOYswEAAHYDAAAOAAAAAAAAAAEAIAAAACgBAABkcnMvZTJvRG9jLnhtbFBLBQYAAAAA&#10;BgAGAFkBAABNBQAAAAA=&#10;">
              <v:fill on="f" focussize="0,0"/>
              <v:stroke on="f"/>
              <v:imagedata o:title=""/>
              <o:lock v:ext="edit" aspectratio="f"/>
              <v:textbox inset="0mm,0mm,0mm,0mm">
                <w:txbxContent>
                  <w:p w14:paraId="23F48C1C">
                    <w:pPr>
                      <w:spacing w:before="0" w:line="363" w:lineRule="exact"/>
                      <w:ind w:left="20" w:right="0" w:firstLine="0"/>
                      <w:jc w:val="left"/>
                      <w:rPr>
                        <w:sz w:val="30"/>
                      </w:rPr>
                    </w:pPr>
                    <w:r>
                      <w:rPr>
                        <w:sz w:val="30"/>
                      </w:rPr>
                      <w:t>产学研合作项目申报书（产学研大会达成的合作项目</w:t>
                    </w:r>
                    <w:r>
                      <w:rPr>
                        <w:spacing w:val="-10"/>
                        <w:sz w:val="30"/>
                      </w:rPr>
                      <w:t>）</w:t>
                    </w:r>
                  </w:p>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409F5">
    <w:pPr>
      <w:pStyle w:val="4"/>
      <w:spacing w:line="14" w:lineRule="auto"/>
      <w:rPr>
        <w:sz w:val="20"/>
      </w:rPr>
    </w:pPr>
    <w:r>
      <w:rPr>
        <w:sz w:val="20"/>
      </w:rPr>
      <mc:AlternateContent>
        <mc:Choice Requires="wps">
          <w:drawing>
            <wp:anchor distT="0" distB="0" distL="0" distR="0" simplePos="0" relativeHeight="251666432" behindDoc="1" locked="0" layoutInCell="1" allowOverlap="1">
              <wp:simplePos x="0" y="0"/>
              <wp:positionH relativeFrom="page">
                <wp:posOffset>959485</wp:posOffset>
              </wp:positionH>
              <wp:positionV relativeFrom="page">
                <wp:posOffset>1005205</wp:posOffset>
              </wp:positionV>
              <wp:extent cx="544830" cy="253365"/>
              <wp:effectExtent l="0" t="0" r="0" b="0"/>
              <wp:wrapNone/>
              <wp:docPr id="17" name="Textbox 17"/>
              <wp:cNvGraphicFramePr/>
              <a:graphic xmlns:a="http://schemas.openxmlformats.org/drawingml/2006/main">
                <a:graphicData uri="http://schemas.microsoft.com/office/word/2010/wordprocessingShape">
                  <wps:wsp>
                    <wps:cNvSpPr txBox="1"/>
                    <wps:spPr>
                      <a:xfrm>
                        <a:off x="0" y="0"/>
                        <a:ext cx="544830" cy="253365"/>
                      </a:xfrm>
                      <a:prstGeom prst="rect">
                        <a:avLst/>
                      </a:prstGeom>
                    </wps:spPr>
                    <wps:txbx>
                      <w:txbxContent>
                        <w:p w14:paraId="2934C833">
                          <w:pPr>
                            <w:pStyle w:val="4"/>
                            <w:spacing w:line="397" w:lineRule="exact"/>
                            <w:ind w:left="20"/>
                          </w:pPr>
                          <w:r>
                            <w:rPr>
                              <w:spacing w:val="-4"/>
                            </w:rPr>
                            <w:t>附件</w:t>
                          </w:r>
                          <w:r>
                            <w:rPr>
                              <w:spacing w:val="-10"/>
                            </w:rPr>
                            <w:t>4</w:t>
                          </w:r>
                        </w:p>
                      </w:txbxContent>
                    </wps:txbx>
                    <wps:bodyPr wrap="square" lIns="0" tIns="0" rIns="0" bIns="0" rtlCol="0">
                      <a:noAutofit/>
                    </wps:bodyPr>
                  </wps:wsp>
                </a:graphicData>
              </a:graphic>
            </wp:anchor>
          </w:drawing>
        </mc:Choice>
        <mc:Fallback>
          <w:pict>
            <v:shape id="Textbox 17" o:spid="_x0000_s1026" o:spt="202" type="#_x0000_t202" style="position:absolute;left:0pt;margin-left:75.55pt;margin-top:79.15pt;height:19.95pt;width:42.9pt;mso-position-horizontal-relative:page;mso-position-vertical-relative:page;z-index:-251650048;mso-width-relative:page;mso-height-relative:page;" filled="f" stroked="f" coordsize="21600,21600" o:gfxdata="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UahKKtkAAAALAQAADwAAAAAAAAABACAAAAAiAAAAZHJzL2Rvd25yZXYueG1sUEsBAhQAFAAAAAgA&#10;h07iQF2UTw+yAQAAdQMAAA4AAAAAAAAAAQAgAAAAKAEAAGRycy9lMm9Eb2MueG1sUEsFBgAAAAAG&#10;AAYAWQEAAEwFAAAAAA==&#10;">
              <v:fill on="f" focussize="0,0"/>
              <v:stroke on="f"/>
              <v:imagedata o:title=""/>
              <o:lock v:ext="edit" aspectratio="f"/>
              <v:textbox inset="0mm,0mm,0mm,0mm">
                <w:txbxContent>
                  <w:p w14:paraId="2934C833">
                    <w:pPr>
                      <w:pStyle w:val="4"/>
                      <w:spacing w:line="397" w:lineRule="exact"/>
                      <w:ind w:left="20"/>
                    </w:pPr>
                    <w:r>
                      <w:rPr>
                        <w:spacing w:val="-4"/>
                      </w:rPr>
                      <w:t>附件</w:t>
                    </w:r>
                    <w:r>
                      <w:rPr>
                        <w:spacing w:val="-10"/>
                      </w:rPr>
                      <w:t>4</w:t>
                    </w:r>
                  </w:p>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03C3B9">
    <w:pPr>
      <w:pStyle w:val="4"/>
      <w:spacing w:line="14" w:lineRule="auto"/>
      <w:rPr>
        <w:sz w:val="20"/>
      </w:rPr>
    </w:pPr>
    <w:r>
      <w:rPr>
        <w:sz w:val="20"/>
      </w:rPr>
      <mc:AlternateContent>
        <mc:Choice Requires="wps">
          <w:drawing>
            <wp:anchor distT="0" distB="0" distL="0" distR="0" simplePos="0" relativeHeight="251667456" behindDoc="1" locked="0" layoutInCell="1" allowOverlap="1">
              <wp:simplePos x="0" y="0"/>
              <wp:positionH relativeFrom="page">
                <wp:posOffset>959485</wp:posOffset>
              </wp:positionH>
              <wp:positionV relativeFrom="page">
                <wp:posOffset>1005205</wp:posOffset>
              </wp:positionV>
              <wp:extent cx="4343400" cy="253365"/>
              <wp:effectExtent l="0" t="0" r="0" b="0"/>
              <wp:wrapNone/>
              <wp:docPr id="20" name="Textbox 20"/>
              <wp:cNvGraphicFramePr/>
              <a:graphic xmlns:a="http://schemas.openxmlformats.org/drawingml/2006/main">
                <a:graphicData uri="http://schemas.microsoft.com/office/word/2010/wordprocessingShape">
                  <wps:wsp>
                    <wps:cNvSpPr txBox="1"/>
                    <wps:spPr>
                      <a:xfrm>
                        <a:off x="0" y="0"/>
                        <a:ext cx="4343400" cy="253365"/>
                      </a:xfrm>
                      <a:prstGeom prst="rect">
                        <a:avLst/>
                      </a:prstGeom>
                    </wps:spPr>
                    <wps:txbx>
                      <w:txbxContent>
                        <w:p w14:paraId="7459D994">
                          <w:pPr>
                            <w:spacing w:before="0" w:line="397" w:lineRule="exact"/>
                            <w:ind w:left="20" w:right="0" w:firstLine="0"/>
                            <w:jc w:val="left"/>
                            <w:rPr>
                              <w:sz w:val="30"/>
                            </w:rPr>
                          </w:pPr>
                          <w:r>
                            <w:rPr>
                              <w:spacing w:val="-2"/>
                              <w:sz w:val="32"/>
                            </w:rPr>
                            <w:t>附件</w:t>
                          </w:r>
                          <w:r>
                            <w:rPr>
                              <w:rFonts w:ascii="Times New Roman" w:eastAsia="Times New Roman"/>
                              <w:spacing w:val="-2"/>
                              <w:sz w:val="32"/>
                            </w:rPr>
                            <w:t>5</w:t>
                          </w:r>
                          <w:r>
                            <w:rPr>
                              <w:color w:val="FF0000"/>
                              <w:spacing w:val="-2"/>
                              <w:sz w:val="30"/>
                            </w:rPr>
                            <w:t>（请在技联在线网站下载，项目名称请手写</w:t>
                          </w:r>
                          <w:r>
                            <w:rPr>
                              <w:color w:val="FF0000"/>
                              <w:spacing w:val="-10"/>
                              <w:sz w:val="30"/>
                            </w:rPr>
                            <w:t>）</w:t>
                          </w:r>
                        </w:p>
                      </w:txbxContent>
                    </wps:txbx>
                    <wps:bodyPr wrap="square" lIns="0" tIns="0" rIns="0" bIns="0" rtlCol="0">
                      <a:noAutofit/>
                    </wps:bodyPr>
                  </wps:wsp>
                </a:graphicData>
              </a:graphic>
            </wp:anchor>
          </w:drawing>
        </mc:Choice>
        <mc:Fallback>
          <w:pict>
            <v:shape id="Textbox 20" o:spid="_x0000_s1026" o:spt="202" type="#_x0000_t202" style="position:absolute;left:0pt;margin-left:75.55pt;margin-top:79.15pt;height:19.95pt;width:342pt;mso-position-horizontal-relative:page;mso-position-vertical-relative:page;z-index:-251649024;mso-width-relative:page;mso-height-relative:page;" filled="f" stroked="f" coordsize="21600,21600" o:gfxdata="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7wd6NkAAAALAQAADwAAAAAAAAABACAAAAAiAAAAZHJzL2Rvd25yZXYueG1sUEsBAhQAFAAAAAgA&#10;h07iQA0bAAmyAQAAdgMAAA4AAAAAAAAAAQAgAAAAKAEAAGRycy9lMm9Eb2MueG1sUEsFBgAAAAAG&#10;AAYAWQEAAEwFAAAAAA==&#10;">
              <v:fill on="f" focussize="0,0"/>
              <v:stroke on="f"/>
              <v:imagedata o:title=""/>
              <o:lock v:ext="edit" aspectratio="f"/>
              <v:textbox inset="0mm,0mm,0mm,0mm">
                <w:txbxContent>
                  <w:p w14:paraId="7459D994">
                    <w:pPr>
                      <w:spacing w:before="0" w:line="397" w:lineRule="exact"/>
                      <w:ind w:left="20" w:right="0" w:firstLine="0"/>
                      <w:jc w:val="left"/>
                      <w:rPr>
                        <w:sz w:val="30"/>
                      </w:rPr>
                    </w:pPr>
                    <w:r>
                      <w:rPr>
                        <w:spacing w:val="-2"/>
                        <w:sz w:val="32"/>
                      </w:rPr>
                      <w:t>附件</w:t>
                    </w:r>
                    <w:r>
                      <w:rPr>
                        <w:rFonts w:ascii="Times New Roman" w:eastAsia="Times New Roman"/>
                        <w:spacing w:val="-2"/>
                        <w:sz w:val="32"/>
                      </w:rPr>
                      <w:t>5</w:t>
                    </w:r>
                    <w:r>
                      <w:rPr>
                        <w:color w:val="FF0000"/>
                        <w:spacing w:val="-2"/>
                        <w:sz w:val="30"/>
                      </w:rPr>
                      <w:t>（请在技联在线网站下载，项目名称请手写</w:t>
                    </w:r>
                    <w:r>
                      <w:rPr>
                        <w:color w:val="FF0000"/>
                        <w:spacing w:val="-10"/>
                        <w:sz w:val="30"/>
                      </w:rPr>
                      <w:t>）</w:t>
                    </w:r>
                  </w:p>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310B8">
    <w:pPr>
      <w:pStyle w:val="4"/>
      <w:spacing w:line="14" w:lineRule="auto"/>
      <w:rPr>
        <w:sz w:val="20"/>
      </w:rPr>
    </w:pPr>
    <w:r>
      <w:rPr>
        <w:sz w:val="20"/>
      </w:rPr>
      <mc:AlternateContent>
        <mc:Choice Requires="wps">
          <w:drawing>
            <wp:anchor distT="0" distB="0" distL="0" distR="0" simplePos="0" relativeHeight="251668480" behindDoc="1" locked="0" layoutInCell="1" allowOverlap="1">
              <wp:simplePos x="0" y="0"/>
              <wp:positionH relativeFrom="page">
                <wp:posOffset>959485</wp:posOffset>
              </wp:positionH>
              <wp:positionV relativeFrom="page">
                <wp:posOffset>1005205</wp:posOffset>
              </wp:positionV>
              <wp:extent cx="4343400" cy="253365"/>
              <wp:effectExtent l="0" t="0" r="0" b="0"/>
              <wp:wrapNone/>
              <wp:docPr id="22" name="Textbox 22"/>
              <wp:cNvGraphicFramePr/>
              <a:graphic xmlns:a="http://schemas.openxmlformats.org/drawingml/2006/main">
                <a:graphicData uri="http://schemas.microsoft.com/office/word/2010/wordprocessingShape">
                  <wps:wsp>
                    <wps:cNvSpPr txBox="1"/>
                    <wps:spPr>
                      <a:xfrm>
                        <a:off x="0" y="0"/>
                        <a:ext cx="4343400" cy="253365"/>
                      </a:xfrm>
                      <a:prstGeom prst="rect">
                        <a:avLst/>
                      </a:prstGeom>
                    </wps:spPr>
                    <wps:txbx>
                      <w:txbxContent>
                        <w:p w14:paraId="62DED552">
                          <w:pPr>
                            <w:spacing w:before="0" w:line="397" w:lineRule="exact"/>
                            <w:ind w:left="20" w:right="0" w:firstLine="0"/>
                            <w:jc w:val="left"/>
                            <w:rPr>
                              <w:sz w:val="30"/>
                            </w:rPr>
                          </w:pPr>
                          <w:r>
                            <w:rPr>
                              <w:spacing w:val="-2"/>
                              <w:sz w:val="32"/>
                            </w:rPr>
                            <w:t>附件</w:t>
                          </w:r>
                          <w:r>
                            <w:rPr>
                              <w:rFonts w:ascii="Times New Roman" w:eastAsia="Times New Roman"/>
                              <w:spacing w:val="-2"/>
                              <w:sz w:val="32"/>
                            </w:rPr>
                            <w:t>6</w:t>
                          </w:r>
                          <w:r>
                            <w:rPr>
                              <w:color w:val="FF0000"/>
                              <w:spacing w:val="-2"/>
                              <w:sz w:val="30"/>
                            </w:rPr>
                            <w:t>（请在技联在线网站下载，项目名称请手写</w:t>
                          </w:r>
                          <w:r>
                            <w:rPr>
                              <w:color w:val="FF0000"/>
                              <w:spacing w:val="-10"/>
                              <w:sz w:val="30"/>
                            </w:rPr>
                            <w:t>）</w:t>
                          </w:r>
                        </w:p>
                      </w:txbxContent>
                    </wps:txbx>
                    <wps:bodyPr wrap="square" lIns="0" tIns="0" rIns="0" bIns="0" rtlCol="0">
                      <a:noAutofit/>
                    </wps:bodyPr>
                  </wps:wsp>
                </a:graphicData>
              </a:graphic>
            </wp:anchor>
          </w:drawing>
        </mc:Choice>
        <mc:Fallback>
          <w:pict>
            <v:shape id="Textbox 22" o:spid="_x0000_s1026" o:spt="202" type="#_x0000_t202" style="position:absolute;left:0pt;margin-left:75.55pt;margin-top:79.15pt;height:19.95pt;width:342pt;mso-position-horizontal-relative:page;mso-position-vertical-relative:page;z-index:-251648000;mso-width-relative:page;mso-height-relative:page;" filled="f" stroked="f" coordsize="21600,21600" o:gfxdata="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7wd6NkAAAALAQAADwAAAAAAAAABACAAAAAiAAAAZHJzL2Rvd25yZXYueG1sUEsBAhQAFAAAAAgA&#10;h07iQLjcJXyyAQAAdgMAAA4AAAAAAAAAAQAgAAAAKAEAAGRycy9lMm9Eb2MueG1sUEsFBgAAAAAG&#10;AAYAWQEAAEwFAAAAAA==&#10;">
              <v:fill on="f" focussize="0,0"/>
              <v:stroke on="f"/>
              <v:imagedata o:title=""/>
              <o:lock v:ext="edit" aspectratio="f"/>
              <v:textbox inset="0mm,0mm,0mm,0mm">
                <w:txbxContent>
                  <w:p w14:paraId="62DED552">
                    <w:pPr>
                      <w:spacing w:before="0" w:line="397" w:lineRule="exact"/>
                      <w:ind w:left="20" w:right="0" w:firstLine="0"/>
                      <w:jc w:val="left"/>
                      <w:rPr>
                        <w:sz w:val="30"/>
                      </w:rPr>
                    </w:pPr>
                    <w:r>
                      <w:rPr>
                        <w:spacing w:val="-2"/>
                        <w:sz w:val="32"/>
                      </w:rPr>
                      <w:t>附件</w:t>
                    </w:r>
                    <w:r>
                      <w:rPr>
                        <w:rFonts w:ascii="Times New Roman" w:eastAsia="Times New Roman"/>
                        <w:spacing w:val="-2"/>
                        <w:sz w:val="32"/>
                      </w:rPr>
                      <w:t>6</w:t>
                    </w:r>
                    <w:r>
                      <w:rPr>
                        <w:color w:val="FF0000"/>
                        <w:spacing w:val="-2"/>
                        <w:sz w:val="30"/>
                      </w:rPr>
                      <w:t>（请在技联在线网站下载，项目名称请手写</w:t>
                    </w:r>
                    <w:r>
                      <w:rPr>
                        <w:color w:val="FF0000"/>
                        <w:spacing w:val="-10"/>
                        <w:sz w:val="30"/>
                      </w:rPr>
                      <w:t>）</w:t>
                    </w:r>
                  </w:p>
                </w:txbxContent>
              </v:textbox>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9B2F3">
    <w:pPr>
      <w:pStyle w:val="4"/>
      <w:spacing w:line="14" w:lineRule="auto"/>
      <w:rPr>
        <w:sz w:val="20"/>
      </w:rPr>
    </w:pPr>
    <w:r>
      <w:rPr>
        <w:sz w:val="20"/>
      </w:rPr>
      <mc:AlternateContent>
        <mc:Choice Requires="wps">
          <w:drawing>
            <wp:anchor distT="0" distB="0" distL="0" distR="0" simplePos="0" relativeHeight="251669504" behindDoc="1" locked="0" layoutInCell="1" allowOverlap="1">
              <wp:simplePos x="0" y="0"/>
              <wp:positionH relativeFrom="page">
                <wp:posOffset>959485</wp:posOffset>
              </wp:positionH>
              <wp:positionV relativeFrom="page">
                <wp:posOffset>1005205</wp:posOffset>
              </wp:positionV>
              <wp:extent cx="4343400" cy="253365"/>
              <wp:effectExtent l="0" t="0" r="0" b="0"/>
              <wp:wrapNone/>
              <wp:docPr id="24" name="Textbox 24"/>
              <wp:cNvGraphicFramePr/>
              <a:graphic xmlns:a="http://schemas.openxmlformats.org/drawingml/2006/main">
                <a:graphicData uri="http://schemas.microsoft.com/office/word/2010/wordprocessingShape">
                  <wps:wsp>
                    <wps:cNvSpPr txBox="1"/>
                    <wps:spPr>
                      <a:xfrm>
                        <a:off x="0" y="0"/>
                        <a:ext cx="4343400" cy="253365"/>
                      </a:xfrm>
                      <a:prstGeom prst="rect">
                        <a:avLst/>
                      </a:prstGeom>
                    </wps:spPr>
                    <wps:txbx>
                      <w:txbxContent>
                        <w:p w14:paraId="64A9537A">
                          <w:pPr>
                            <w:spacing w:before="0" w:line="397" w:lineRule="exact"/>
                            <w:ind w:left="20" w:right="0" w:firstLine="0"/>
                            <w:jc w:val="left"/>
                            <w:rPr>
                              <w:sz w:val="30"/>
                            </w:rPr>
                          </w:pPr>
                          <w:r>
                            <w:rPr>
                              <w:spacing w:val="-2"/>
                              <w:sz w:val="32"/>
                            </w:rPr>
                            <w:t>附件</w:t>
                          </w:r>
                          <w:r>
                            <w:rPr>
                              <w:rFonts w:ascii="Times New Roman" w:eastAsia="Times New Roman"/>
                              <w:spacing w:val="-2"/>
                              <w:sz w:val="32"/>
                            </w:rPr>
                            <w:t>7</w:t>
                          </w:r>
                          <w:r>
                            <w:rPr>
                              <w:color w:val="FF0000"/>
                              <w:spacing w:val="-2"/>
                              <w:sz w:val="30"/>
                            </w:rPr>
                            <w:t>（请在技联在线网站下载，项目名称请手写</w:t>
                          </w:r>
                          <w:r>
                            <w:rPr>
                              <w:color w:val="FF0000"/>
                              <w:spacing w:val="-10"/>
                              <w:sz w:val="30"/>
                            </w:rPr>
                            <w:t>）</w:t>
                          </w:r>
                        </w:p>
                      </w:txbxContent>
                    </wps:txbx>
                    <wps:bodyPr wrap="square" lIns="0" tIns="0" rIns="0" bIns="0" rtlCol="0">
                      <a:noAutofit/>
                    </wps:bodyPr>
                  </wps:wsp>
                </a:graphicData>
              </a:graphic>
            </wp:anchor>
          </w:drawing>
        </mc:Choice>
        <mc:Fallback>
          <w:pict>
            <v:shape id="Textbox 24" o:spid="_x0000_s1026" o:spt="202" type="#_x0000_t202" style="position:absolute;left:0pt;margin-left:75.55pt;margin-top:79.15pt;height:19.95pt;width:342pt;mso-position-horizontal-relative:page;mso-position-vertical-relative:page;z-index:-251646976;mso-width-relative:page;mso-height-relative:page;" filled="f" stroked="f" coordsize="21600,21600" o:gfxdata="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P+8HejZAAAACwEAAA8AAAAAAAAAAQAgAAAAIgAAAGRycy9kb3ducmV2LnhtbFBLAQIUABQAAAAI&#10;AIdO4kBnlEvjswEAAHYDAAAOAAAAAAAAAAEAIAAAACgBAABkcnMvZTJvRG9jLnhtbFBLBQYAAAAA&#10;BgAGAFkBAABNBQAAAAA=&#10;">
              <v:fill on="f" focussize="0,0"/>
              <v:stroke on="f"/>
              <v:imagedata o:title=""/>
              <o:lock v:ext="edit" aspectratio="f"/>
              <v:textbox inset="0mm,0mm,0mm,0mm">
                <w:txbxContent>
                  <w:p w14:paraId="64A9537A">
                    <w:pPr>
                      <w:spacing w:before="0" w:line="397" w:lineRule="exact"/>
                      <w:ind w:left="20" w:right="0" w:firstLine="0"/>
                      <w:jc w:val="left"/>
                      <w:rPr>
                        <w:sz w:val="30"/>
                      </w:rPr>
                    </w:pPr>
                    <w:r>
                      <w:rPr>
                        <w:spacing w:val="-2"/>
                        <w:sz w:val="32"/>
                      </w:rPr>
                      <w:t>附件</w:t>
                    </w:r>
                    <w:r>
                      <w:rPr>
                        <w:rFonts w:ascii="Times New Roman" w:eastAsia="Times New Roman"/>
                        <w:spacing w:val="-2"/>
                        <w:sz w:val="32"/>
                      </w:rPr>
                      <w:t>7</w:t>
                    </w:r>
                    <w:r>
                      <w:rPr>
                        <w:color w:val="FF0000"/>
                        <w:spacing w:val="-2"/>
                        <w:sz w:val="30"/>
                      </w:rPr>
                      <w:t>（请在技联在线网站下载，项目名称请手写</w:t>
                    </w:r>
                    <w:r>
                      <w:rPr>
                        <w:color w:val="FF0000"/>
                        <w:spacing w:val="-10"/>
                        <w:sz w:val="30"/>
                      </w:rPr>
                      <w:t>）</w:t>
                    </w:r>
                  </w:p>
                </w:txbxContent>
              </v:textbox>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B0D071">
    <w:pPr>
      <w:pStyle w:val="4"/>
      <w:spacing w:line="14" w:lineRule="auto"/>
      <w:rPr>
        <w:sz w:val="20"/>
      </w:rPr>
    </w:pPr>
    <w:r>
      <w:rPr>
        <w:sz w:val="20"/>
      </w:rPr>
      <mc:AlternateContent>
        <mc:Choice Requires="wps">
          <w:drawing>
            <wp:anchor distT="0" distB="0" distL="0" distR="0" simplePos="0" relativeHeight="251670528" behindDoc="1" locked="0" layoutInCell="1" allowOverlap="1">
              <wp:simplePos x="0" y="0"/>
              <wp:positionH relativeFrom="page">
                <wp:posOffset>959485</wp:posOffset>
              </wp:positionH>
              <wp:positionV relativeFrom="page">
                <wp:posOffset>1005205</wp:posOffset>
              </wp:positionV>
              <wp:extent cx="534035" cy="253365"/>
              <wp:effectExtent l="0" t="0" r="0" b="0"/>
              <wp:wrapNone/>
              <wp:docPr id="26" name="Textbox 26"/>
              <wp:cNvGraphicFramePr/>
              <a:graphic xmlns:a="http://schemas.openxmlformats.org/drawingml/2006/main">
                <a:graphicData uri="http://schemas.microsoft.com/office/word/2010/wordprocessingShape">
                  <wps:wsp>
                    <wps:cNvSpPr txBox="1"/>
                    <wps:spPr>
                      <a:xfrm>
                        <a:off x="0" y="0"/>
                        <a:ext cx="534035" cy="253365"/>
                      </a:xfrm>
                      <a:prstGeom prst="rect">
                        <a:avLst/>
                      </a:prstGeom>
                    </wps:spPr>
                    <wps:txbx>
                      <w:txbxContent>
                        <w:p w14:paraId="1C871209">
                          <w:pPr>
                            <w:pStyle w:val="4"/>
                            <w:spacing w:line="397" w:lineRule="exact"/>
                            <w:ind w:left="20"/>
                            <w:rPr>
                              <w:rFonts w:ascii="Times New Roman" w:eastAsia="Times New Roman"/>
                            </w:rPr>
                          </w:pPr>
                          <w:r>
                            <w:rPr>
                              <w:spacing w:val="-4"/>
                            </w:rPr>
                            <w:t>附件</w:t>
                          </w:r>
                          <w:r>
                            <w:rPr>
                              <w:rFonts w:ascii="Times New Roman" w:eastAsia="Times New Roman"/>
                              <w:spacing w:val="-10"/>
                            </w:rPr>
                            <w:t>8</w:t>
                          </w:r>
                        </w:p>
                      </w:txbxContent>
                    </wps:txbx>
                    <wps:bodyPr wrap="square" lIns="0" tIns="0" rIns="0" bIns="0" rtlCol="0">
                      <a:noAutofit/>
                    </wps:bodyPr>
                  </wps:wsp>
                </a:graphicData>
              </a:graphic>
            </wp:anchor>
          </w:drawing>
        </mc:Choice>
        <mc:Fallback>
          <w:pict>
            <v:shape id="Textbox 26" o:spid="_x0000_s1026" o:spt="202" type="#_x0000_t202" style="position:absolute;left:0pt;margin-left:75.55pt;margin-top:79.15pt;height:19.95pt;width:42.05pt;mso-position-horizontal-relative:page;mso-position-vertical-relative:page;z-index:-251645952;mso-width-relative:page;mso-height-relative:page;" filled="f" stroked="f" coordsize="21600,21600" o:gfxdata="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PIsM4DZAAAACwEAAA8AAAAAAAAAAQAgAAAAIgAAAGRycy9kb3ducmV2LnhtbFBLAQIUABQAAAAI&#10;AIdO4kCjkIeZswEAAHUDAAAOAAAAAAAAAAEAIAAAACgBAABkcnMvZTJvRG9jLnhtbFBLBQYAAAAA&#10;BgAGAFkBAABNBQAAAAA=&#10;">
              <v:fill on="f" focussize="0,0"/>
              <v:stroke on="f"/>
              <v:imagedata o:title=""/>
              <o:lock v:ext="edit" aspectratio="f"/>
              <v:textbox inset="0mm,0mm,0mm,0mm">
                <w:txbxContent>
                  <w:p w14:paraId="1C871209">
                    <w:pPr>
                      <w:pStyle w:val="4"/>
                      <w:spacing w:line="397" w:lineRule="exact"/>
                      <w:ind w:left="20"/>
                      <w:rPr>
                        <w:rFonts w:ascii="Times New Roman" w:eastAsia="Times New Roman"/>
                      </w:rPr>
                    </w:pPr>
                    <w:r>
                      <w:rPr>
                        <w:spacing w:val="-4"/>
                      </w:rPr>
                      <w:t>附件</w:t>
                    </w:r>
                    <w:r>
                      <w:rPr>
                        <w:rFonts w:ascii="Times New Roman" w:eastAsia="Times New Roman"/>
                        <w:spacing w:val="-10"/>
                      </w:rPr>
                      <w:t>8</w:t>
                    </w:r>
                  </w:p>
                </w:txbxContent>
              </v:textbox>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2EDB5">
    <w:pPr>
      <w:pStyle w:val="4"/>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39341B"/>
    <w:multiLevelType w:val="multilevel"/>
    <w:tmpl w:val="9239341B"/>
    <w:lvl w:ilvl="0" w:tentative="0">
      <w:start w:val="1"/>
      <w:numFmt w:val="decimal"/>
      <w:lvlText w:val="%1."/>
      <w:lvlJc w:val="left"/>
      <w:pPr>
        <w:ind w:left="256" w:hanging="420"/>
        <w:jc w:val="left"/>
      </w:pPr>
      <w:rPr>
        <w:rFonts w:hint="default" w:ascii="宋体" w:hAnsi="宋体" w:eastAsia="宋体" w:cs="宋体"/>
        <w:b w:val="0"/>
        <w:bCs w:val="0"/>
        <w:i w:val="0"/>
        <w:iCs w:val="0"/>
        <w:spacing w:val="-2"/>
        <w:w w:val="100"/>
        <w:sz w:val="28"/>
        <w:szCs w:val="28"/>
        <w:lang w:val="en-US" w:eastAsia="zh-CN" w:bidi="ar-SA"/>
      </w:rPr>
    </w:lvl>
    <w:lvl w:ilvl="1" w:tentative="0">
      <w:start w:val="0"/>
      <w:numFmt w:val="bullet"/>
      <w:lvlText w:val="•"/>
      <w:lvlJc w:val="left"/>
      <w:pPr>
        <w:ind w:left="1169" w:hanging="420"/>
      </w:pPr>
      <w:rPr>
        <w:rFonts w:hint="default"/>
        <w:lang w:val="en-US" w:eastAsia="zh-CN" w:bidi="ar-SA"/>
      </w:rPr>
    </w:lvl>
    <w:lvl w:ilvl="2" w:tentative="0">
      <w:start w:val="0"/>
      <w:numFmt w:val="bullet"/>
      <w:lvlText w:val="•"/>
      <w:lvlJc w:val="left"/>
      <w:pPr>
        <w:ind w:left="2079" w:hanging="420"/>
      </w:pPr>
      <w:rPr>
        <w:rFonts w:hint="default"/>
        <w:lang w:val="en-US" w:eastAsia="zh-CN" w:bidi="ar-SA"/>
      </w:rPr>
    </w:lvl>
    <w:lvl w:ilvl="3" w:tentative="0">
      <w:start w:val="0"/>
      <w:numFmt w:val="bullet"/>
      <w:lvlText w:val="•"/>
      <w:lvlJc w:val="left"/>
      <w:pPr>
        <w:ind w:left="2988" w:hanging="420"/>
      </w:pPr>
      <w:rPr>
        <w:rFonts w:hint="default"/>
        <w:lang w:val="en-US" w:eastAsia="zh-CN" w:bidi="ar-SA"/>
      </w:rPr>
    </w:lvl>
    <w:lvl w:ilvl="4" w:tentative="0">
      <w:start w:val="0"/>
      <w:numFmt w:val="bullet"/>
      <w:lvlText w:val="•"/>
      <w:lvlJc w:val="left"/>
      <w:pPr>
        <w:ind w:left="3898" w:hanging="420"/>
      </w:pPr>
      <w:rPr>
        <w:rFonts w:hint="default"/>
        <w:lang w:val="en-US" w:eastAsia="zh-CN" w:bidi="ar-SA"/>
      </w:rPr>
    </w:lvl>
    <w:lvl w:ilvl="5" w:tentative="0">
      <w:start w:val="0"/>
      <w:numFmt w:val="bullet"/>
      <w:lvlText w:val="•"/>
      <w:lvlJc w:val="left"/>
      <w:pPr>
        <w:ind w:left="4808" w:hanging="420"/>
      </w:pPr>
      <w:rPr>
        <w:rFonts w:hint="default"/>
        <w:lang w:val="en-US" w:eastAsia="zh-CN" w:bidi="ar-SA"/>
      </w:rPr>
    </w:lvl>
    <w:lvl w:ilvl="6" w:tentative="0">
      <w:start w:val="0"/>
      <w:numFmt w:val="bullet"/>
      <w:lvlText w:val="•"/>
      <w:lvlJc w:val="left"/>
      <w:pPr>
        <w:ind w:left="5717" w:hanging="420"/>
      </w:pPr>
      <w:rPr>
        <w:rFonts w:hint="default"/>
        <w:lang w:val="en-US" w:eastAsia="zh-CN" w:bidi="ar-SA"/>
      </w:rPr>
    </w:lvl>
    <w:lvl w:ilvl="7" w:tentative="0">
      <w:start w:val="0"/>
      <w:numFmt w:val="bullet"/>
      <w:lvlText w:val="•"/>
      <w:lvlJc w:val="left"/>
      <w:pPr>
        <w:ind w:left="6627" w:hanging="420"/>
      </w:pPr>
      <w:rPr>
        <w:rFonts w:hint="default"/>
        <w:lang w:val="en-US" w:eastAsia="zh-CN" w:bidi="ar-SA"/>
      </w:rPr>
    </w:lvl>
    <w:lvl w:ilvl="8" w:tentative="0">
      <w:start w:val="0"/>
      <w:numFmt w:val="bullet"/>
      <w:lvlText w:val="•"/>
      <w:lvlJc w:val="left"/>
      <w:pPr>
        <w:ind w:left="7536" w:hanging="420"/>
      </w:pPr>
      <w:rPr>
        <w:rFonts w:hint="default"/>
        <w:lang w:val="en-US" w:eastAsia="zh-CN" w:bidi="ar-SA"/>
      </w:rPr>
    </w:lvl>
  </w:abstractNum>
  <w:abstractNum w:abstractNumId="1">
    <w:nsid w:val="B5E306ED"/>
    <w:multiLevelType w:val="multilevel"/>
    <w:tmpl w:val="B5E306ED"/>
    <w:lvl w:ilvl="0" w:tentative="0">
      <w:start w:val="0"/>
      <w:numFmt w:val="bullet"/>
      <w:lvlText w:val=""/>
      <w:lvlJc w:val="left"/>
      <w:pPr>
        <w:ind w:left="690" w:hanging="188"/>
      </w:pPr>
      <w:rPr>
        <w:rFonts w:hint="default" w:ascii="Wingdings 2" w:hAnsi="Wingdings 2" w:eastAsia="Wingdings 2" w:cs="Wingdings 2"/>
        <w:b w:val="0"/>
        <w:bCs w:val="0"/>
        <w:i w:val="0"/>
        <w:iCs w:val="0"/>
        <w:spacing w:val="0"/>
        <w:w w:val="97"/>
        <w:sz w:val="19"/>
        <w:szCs w:val="19"/>
        <w:lang w:val="en-US" w:eastAsia="zh-CN" w:bidi="ar-SA"/>
      </w:rPr>
    </w:lvl>
    <w:lvl w:ilvl="1" w:tentative="0">
      <w:start w:val="0"/>
      <w:numFmt w:val="bullet"/>
      <w:lvlText w:val="•"/>
      <w:lvlJc w:val="left"/>
      <w:pPr>
        <w:ind w:left="1335" w:hanging="188"/>
      </w:pPr>
      <w:rPr>
        <w:rFonts w:hint="default"/>
        <w:lang w:val="en-US" w:eastAsia="zh-CN" w:bidi="ar-SA"/>
      </w:rPr>
    </w:lvl>
    <w:lvl w:ilvl="2" w:tentative="0">
      <w:start w:val="0"/>
      <w:numFmt w:val="bullet"/>
      <w:lvlText w:val="•"/>
      <w:lvlJc w:val="left"/>
      <w:pPr>
        <w:ind w:left="1971" w:hanging="188"/>
      </w:pPr>
      <w:rPr>
        <w:rFonts w:hint="default"/>
        <w:lang w:val="en-US" w:eastAsia="zh-CN" w:bidi="ar-SA"/>
      </w:rPr>
    </w:lvl>
    <w:lvl w:ilvl="3" w:tentative="0">
      <w:start w:val="0"/>
      <w:numFmt w:val="bullet"/>
      <w:lvlText w:val="•"/>
      <w:lvlJc w:val="left"/>
      <w:pPr>
        <w:ind w:left="2606" w:hanging="188"/>
      </w:pPr>
      <w:rPr>
        <w:rFonts w:hint="default"/>
        <w:lang w:val="en-US" w:eastAsia="zh-CN" w:bidi="ar-SA"/>
      </w:rPr>
    </w:lvl>
    <w:lvl w:ilvl="4" w:tentative="0">
      <w:start w:val="0"/>
      <w:numFmt w:val="bullet"/>
      <w:lvlText w:val="•"/>
      <w:lvlJc w:val="left"/>
      <w:pPr>
        <w:ind w:left="3242" w:hanging="188"/>
      </w:pPr>
      <w:rPr>
        <w:rFonts w:hint="default"/>
        <w:lang w:val="en-US" w:eastAsia="zh-CN" w:bidi="ar-SA"/>
      </w:rPr>
    </w:lvl>
    <w:lvl w:ilvl="5" w:tentative="0">
      <w:start w:val="0"/>
      <w:numFmt w:val="bullet"/>
      <w:lvlText w:val="•"/>
      <w:lvlJc w:val="left"/>
      <w:pPr>
        <w:ind w:left="3878" w:hanging="188"/>
      </w:pPr>
      <w:rPr>
        <w:rFonts w:hint="default"/>
        <w:lang w:val="en-US" w:eastAsia="zh-CN" w:bidi="ar-SA"/>
      </w:rPr>
    </w:lvl>
    <w:lvl w:ilvl="6" w:tentative="0">
      <w:start w:val="0"/>
      <w:numFmt w:val="bullet"/>
      <w:lvlText w:val="•"/>
      <w:lvlJc w:val="left"/>
      <w:pPr>
        <w:ind w:left="4513" w:hanging="188"/>
      </w:pPr>
      <w:rPr>
        <w:rFonts w:hint="default"/>
        <w:lang w:val="en-US" w:eastAsia="zh-CN" w:bidi="ar-SA"/>
      </w:rPr>
    </w:lvl>
    <w:lvl w:ilvl="7" w:tentative="0">
      <w:start w:val="0"/>
      <w:numFmt w:val="bullet"/>
      <w:lvlText w:val="•"/>
      <w:lvlJc w:val="left"/>
      <w:pPr>
        <w:ind w:left="5149" w:hanging="188"/>
      </w:pPr>
      <w:rPr>
        <w:rFonts w:hint="default"/>
        <w:lang w:val="en-US" w:eastAsia="zh-CN" w:bidi="ar-SA"/>
      </w:rPr>
    </w:lvl>
    <w:lvl w:ilvl="8" w:tentative="0">
      <w:start w:val="0"/>
      <w:numFmt w:val="bullet"/>
      <w:lvlText w:val="•"/>
      <w:lvlJc w:val="left"/>
      <w:pPr>
        <w:ind w:left="5784" w:hanging="188"/>
      </w:pPr>
      <w:rPr>
        <w:rFonts w:hint="default"/>
        <w:lang w:val="en-US" w:eastAsia="zh-CN" w:bidi="ar-SA"/>
      </w:rPr>
    </w:lvl>
  </w:abstractNum>
  <w:abstractNum w:abstractNumId="2">
    <w:nsid w:val="BF205925"/>
    <w:multiLevelType w:val="multilevel"/>
    <w:tmpl w:val="BF205925"/>
    <w:lvl w:ilvl="0" w:tentative="0">
      <w:start w:val="1"/>
      <w:numFmt w:val="decimal"/>
      <w:lvlText w:val="（%1）"/>
      <w:lvlJc w:val="left"/>
      <w:pPr>
        <w:ind w:left="1685" w:hanging="800"/>
        <w:jc w:val="left"/>
      </w:pPr>
      <w:rPr>
        <w:rFonts w:hint="default" w:ascii="Microsoft JhengHei" w:hAnsi="Microsoft JhengHei" w:eastAsia="Microsoft JhengHei" w:cs="Microsoft JhengHei"/>
        <w:b/>
        <w:bCs/>
        <w:i w:val="0"/>
        <w:iCs w:val="0"/>
        <w:spacing w:val="-2"/>
        <w:w w:val="99"/>
        <w:sz w:val="30"/>
        <w:szCs w:val="30"/>
        <w:lang w:val="en-US" w:eastAsia="zh-CN" w:bidi="ar-SA"/>
      </w:rPr>
    </w:lvl>
    <w:lvl w:ilvl="1" w:tentative="0">
      <w:start w:val="0"/>
      <w:numFmt w:val="bullet"/>
      <w:lvlText w:val="•"/>
      <w:lvlJc w:val="left"/>
      <w:pPr>
        <w:ind w:left="2447" w:hanging="800"/>
      </w:pPr>
      <w:rPr>
        <w:rFonts w:hint="default"/>
        <w:lang w:val="en-US" w:eastAsia="zh-CN" w:bidi="ar-SA"/>
      </w:rPr>
    </w:lvl>
    <w:lvl w:ilvl="2" w:tentative="0">
      <w:start w:val="0"/>
      <w:numFmt w:val="bullet"/>
      <w:lvlText w:val="•"/>
      <w:lvlJc w:val="left"/>
      <w:pPr>
        <w:ind w:left="3215" w:hanging="800"/>
      </w:pPr>
      <w:rPr>
        <w:rFonts w:hint="default"/>
        <w:lang w:val="en-US" w:eastAsia="zh-CN" w:bidi="ar-SA"/>
      </w:rPr>
    </w:lvl>
    <w:lvl w:ilvl="3" w:tentative="0">
      <w:start w:val="0"/>
      <w:numFmt w:val="bullet"/>
      <w:lvlText w:val="•"/>
      <w:lvlJc w:val="left"/>
      <w:pPr>
        <w:ind w:left="3982" w:hanging="800"/>
      </w:pPr>
      <w:rPr>
        <w:rFonts w:hint="default"/>
        <w:lang w:val="en-US" w:eastAsia="zh-CN" w:bidi="ar-SA"/>
      </w:rPr>
    </w:lvl>
    <w:lvl w:ilvl="4" w:tentative="0">
      <w:start w:val="0"/>
      <w:numFmt w:val="bullet"/>
      <w:lvlText w:val="•"/>
      <w:lvlJc w:val="left"/>
      <w:pPr>
        <w:ind w:left="4750" w:hanging="800"/>
      </w:pPr>
      <w:rPr>
        <w:rFonts w:hint="default"/>
        <w:lang w:val="en-US" w:eastAsia="zh-CN" w:bidi="ar-SA"/>
      </w:rPr>
    </w:lvl>
    <w:lvl w:ilvl="5" w:tentative="0">
      <w:start w:val="0"/>
      <w:numFmt w:val="bullet"/>
      <w:lvlText w:val="•"/>
      <w:lvlJc w:val="left"/>
      <w:pPr>
        <w:ind w:left="5518" w:hanging="800"/>
      </w:pPr>
      <w:rPr>
        <w:rFonts w:hint="default"/>
        <w:lang w:val="en-US" w:eastAsia="zh-CN" w:bidi="ar-SA"/>
      </w:rPr>
    </w:lvl>
    <w:lvl w:ilvl="6" w:tentative="0">
      <w:start w:val="0"/>
      <w:numFmt w:val="bullet"/>
      <w:lvlText w:val="•"/>
      <w:lvlJc w:val="left"/>
      <w:pPr>
        <w:ind w:left="6285" w:hanging="800"/>
      </w:pPr>
      <w:rPr>
        <w:rFonts w:hint="default"/>
        <w:lang w:val="en-US" w:eastAsia="zh-CN" w:bidi="ar-SA"/>
      </w:rPr>
    </w:lvl>
    <w:lvl w:ilvl="7" w:tentative="0">
      <w:start w:val="0"/>
      <w:numFmt w:val="bullet"/>
      <w:lvlText w:val="•"/>
      <w:lvlJc w:val="left"/>
      <w:pPr>
        <w:ind w:left="7053" w:hanging="800"/>
      </w:pPr>
      <w:rPr>
        <w:rFonts w:hint="default"/>
        <w:lang w:val="en-US" w:eastAsia="zh-CN" w:bidi="ar-SA"/>
      </w:rPr>
    </w:lvl>
    <w:lvl w:ilvl="8" w:tentative="0">
      <w:start w:val="0"/>
      <w:numFmt w:val="bullet"/>
      <w:lvlText w:val="•"/>
      <w:lvlJc w:val="left"/>
      <w:pPr>
        <w:ind w:left="7820" w:hanging="800"/>
      </w:pPr>
      <w:rPr>
        <w:rFonts w:hint="default"/>
        <w:lang w:val="en-US" w:eastAsia="zh-CN" w:bidi="ar-SA"/>
      </w:rPr>
    </w:lvl>
  </w:abstractNum>
  <w:abstractNum w:abstractNumId="3">
    <w:nsid w:val="CF092B84"/>
    <w:multiLevelType w:val="multilevel"/>
    <w:tmpl w:val="CF092B84"/>
    <w:lvl w:ilvl="0" w:tentative="0">
      <w:start w:val="1"/>
      <w:numFmt w:val="decimal"/>
      <w:lvlText w:val="%1."/>
      <w:lvlJc w:val="left"/>
      <w:pPr>
        <w:ind w:left="256" w:hanging="406"/>
        <w:jc w:val="left"/>
      </w:pPr>
      <w:rPr>
        <w:rFonts w:hint="default" w:ascii="Times New Roman" w:hAnsi="Times New Roman" w:eastAsia="Times New Roman" w:cs="Times New Roman"/>
        <w:b w:val="0"/>
        <w:bCs w:val="0"/>
        <w:i w:val="0"/>
        <w:iCs w:val="0"/>
        <w:spacing w:val="-2"/>
        <w:w w:val="99"/>
        <w:sz w:val="32"/>
        <w:szCs w:val="32"/>
        <w:lang w:val="en-US" w:eastAsia="zh-CN" w:bidi="ar-SA"/>
      </w:rPr>
    </w:lvl>
    <w:lvl w:ilvl="1" w:tentative="0">
      <w:start w:val="0"/>
      <w:numFmt w:val="bullet"/>
      <w:lvlText w:val="•"/>
      <w:lvlJc w:val="left"/>
      <w:pPr>
        <w:ind w:left="1169" w:hanging="406"/>
      </w:pPr>
      <w:rPr>
        <w:rFonts w:hint="default"/>
        <w:lang w:val="en-US" w:eastAsia="zh-CN" w:bidi="ar-SA"/>
      </w:rPr>
    </w:lvl>
    <w:lvl w:ilvl="2" w:tentative="0">
      <w:start w:val="0"/>
      <w:numFmt w:val="bullet"/>
      <w:lvlText w:val="•"/>
      <w:lvlJc w:val="left"/>
      <w:pPr>
        <w:ind w:left="2079" w:hanging="406"/>
      </w:pPr>
      <w:rPr>
        <w:rFonts w:hint="default"/>
        <w:lang w:val="en-US" w:eastAsia="zh-CN" w:bidi="ar-SA"/>
      </w:rPr>
    </w:lvl>
    <w:lvl w:ilvl="3" w:tentative="0">
      <w:start w:val="0"/>
      <w:numFmt w:val="bullet"/>
      <w:lvlText w:val="•"/>
      <w:lvlJc w:val="left"/>
      <w:pPr>
        <w:ind w:left="2988" w:hanging="406"/>
      </w:pPr>
      <w:rPr>
        <w:rFonts w:hint="default"/>
        <w:lang w:val="en-US" w:eastAsia="zh-CN" w:bidi="ar-SA"/>
      </w:rPr>
    </w:lvl>
    <w:lvl w:ilvl="4" w:tentative="0">
      <w:start w:val="0"/>
      <w:numFmt w:val="bullet"/>
      <w:lvlText w:val="•"/>
      <w:lvlJc w:val="left"/>
      <w:pPr>
        <w:ind w:left="3898" w:hanging="406"/>
      </w:pPr>
      <w:rPr>
        <w:rFonts w:hint="default"/>
        <w:lang w:val="en-US" w:eastAsia="zh-CN" w:bidi="ar-SA"/>
      </w:rPr>
    </w:lvl>
    <w:lvl w:ilvl="5" w:tentative="0">
      <w:start w:val="0"/>
      <w:numFmt w:val="bullet"/>
      <w:lvlText w:val="•"/>
      <w:lvlJc w:val="left"/>
      <w:pPr>
        <w:ind w:left="4808" w:hanging="406"/>
      </w:pPr>
      <w:rPr>
        <w:rFonts w:hint="default"/>
        <w:lang w:val="en-US" w:eastAsia="zh-CN" w:bidi="ar-SA"/>
      </w:rPr>
    </w:lvl>
    <w:lvl w:ilvl="6" w:tentative="0">
      <w:start w:val="0"/>
      <w:numFmt w:val="bullet"/>
      <w:lvlText w:val="•"/>
      <w:lvlJc w:val="left"/>
      <w:pPr>
        <w:ind w:left="5717" w:hanging="406"/>
      </w:pPr>
      <w:rPr>
        <w:rFonts w:hint="default"/>
        <w:lang w:val="en-US" w:eastAsia="zh-CN" w:bidi="ar-SA"/>
      </w:rPr>
    </w:lvl>
    <w:lvl w:ilvl="7" w:tentative="0">
      <w:start w:val="0"/>
      <w:numFmt w:val="bullet"/>
      <w:lvlText w:val="•"/>
      <w:lvlJc w:val="left"/>
      <w:pPr>
        <w:ind w:left="6627" w:hanging="406"/>
      </w:pPr>
      <w:rPr>
        <w:rFonts w:hint="default"/>
        <w:lang w:val="en-US" w:eastAsia="zh-CN" w:bidi="ar-SA"/>
      </w:rPr>
    </w:lvl>
    <w:lvl w:ilvl="8" w:tentative="0">
      <w:start w:val="0"/>
      <w:numFmt w:val="bullet"/>
      <w:lvlText w:val="•"/>
      <w:lvlJc w:val="left"/>
      <w:pPr>
        <w:ind w:left="7536" w:hanging="406"/>
      </w:pPr>
      <w:rPr>
        <w:rFonts w:hint="default"/>
        <w:lang w:val="en-US" w:eastAsia="zh-CN" w:bidi="ar-SA"/>
      </w:rPr>
    </w:lvl>
  </w:abstractNum>
  <w:abstractNum w:abstractNumId="4">
    <w:nsid w:val="0053208E"/>
    <w:multiLevelType w:val="multilevel"/>
    <w:tmpl w:val="0053208E"/>
    <w:lvl w:ilvl="0" w:tentative="0">
      <w:start w:val="1"/>
      <w:numFmt w:val="decimal"/>
      <w:lvlText w:val="%1."/>
      <w:lvlJc w:val="left"/>
      <w:pPr>
        <w:ind w:left="256" w:hanging="401"/>
        <w:jc w:val="right"/>
      </w:pPr>
      <w:rPr>
        <w:rFonts w:hint="default"/>
        <w:spacing w:val="-2"/>
        <w:w w:val="99"/>
        <w:lang w:val="en-US" w:eastAsia="zh-CN" w:bidi="ar-SA"/>
      </w:rPr>
    </w:lvl>
    <w:lvl w:ilvl="1" w:tentative="0">
      <w:start w:val="0"/>
      <w:numFmt w:val="bullet"/>
      <w:lvlText w:val="•"/>
      <w:lvlJc w:val="left"/>
      <w:pPr>
        <w:ind w:left="1169" w:hanging="401"/>
      </w:pPr>
      <w:rPr>
        <w:rFonts w:hint="default"/>
        <w:lang w:val="en-US" w:eastAsia="zh-CN" w:bidi="ar-SA"/>
      </w:rPr>
    </w:lvl>
    <w:lvl w:ilvl="2" w:tentative="0">
      <w:start w:val="0"/>
      <w:numFmt w:val="bullet"/>
      <w:lvlText w:val="•"/>
      <w:lvlJc w:val="left"/>
      <w:pPr>
        <w:ind w:left="2079" w:hanging="401"/>
      </w:pPr>
      <w:rPr>
        <w:rFonts w:hint="default"/>
        <w:lang w:val="en-US" w:eastAsia="zh-CN" w:bidi="ar-SA"/>
      </w:rPr>
    </w:lvl>
    <w:lvl w:ilvl="3" w:tentative="0">
      <w:start w:val="0"/>
      <w:numFmt w:val="bullet"/>
      <w:lvlText w:val="•"/>
      <w:lvlJc w:val="left"/>
      <w:pPr>
        <w:ind w:left="2988" w:hanging="401"/>
      </w:pPr>
      <w:rPr>
        <w:rFonts w:hint="default"/>
        <w:lang w:val="en-US" w:eastAsia="zh-CN" w:bidi="ar-SA"/>
      </w:rPr>
    </w:lvl>
    <w:lvl w:ilvl="4" w:tentative="0">
      <w:start w:val="0"/>
      <w:numFmt w:val="bullet"/>
      <w:lvlText w:val="•"/>
      <w:lvlJc w:val="left"/>
      <w:pPr>
        <w:ind w:left="3898" w:hanging="401"/>
      </w:pPr>
      <w:rPr>
        <w:rFonts w:hint="default"/>
        <w:lang w:val="en-US" w:eastAsia="zh-CN" w:bidi="ar-SA"/>
      </w:rPr>
    </w:lvl>
    <w:lvl w:ilvl="5" w:tentative="0">
      <w:start w:val="0"/>
      <w:numFmt w:val="bullet"/>
      <w:lvlText w:val="•"/>
      <w:lvlJc w:val="left"/>
      <w:pPr>
        <w:ind w:left="4808" w:hanging="401"/>
      </w:pPr>
      <w:rPr>
        <w:rFonts w:hint="default"/>
        <w:lang w:val="en-US" w:eastAsia="zh-CN" w:bidi="ar-SA"/>
      </w:rPr>
    </w:lvl>
    <w:lvl w:ilvl="6" w:tentative="0">
      <w:start w:val="0"/>
      <w:numFmt w:val="bullet"/>
      <w:lvlText w:val="•"/>
      <w:lvlJc w:val="left"/>
      <w:pPr>
        <w:ind w:left="5717" w:hanging="401"/>
      </w:pPr>
      <w:rPr>
        <w:rFonts w:hint="default"/>
        <w:lang w:val="en-US" w:eastAsia="zh-CN" w:bidi="ar-SA"/>
      </w:rPr>
    </w:lvl>
    <w:lvl w:ilvl="7" w:tentative="0">
      <w:start w:val="0"/>
      <w:numFmt w:val="bullet"/>
      <w:lvlText w:val="•"/>
      <w:lvlJc w:val="left"/>
      <w:pPr>
        <w:ind w:left="6627" w:hanging="401"/>
      </w:pPr>
      <w:rPr>
        <w:rFonts w:hint="default"/>
        <w:lang w:val="en-US" w:eastAsia="zh-CN" w:bidi="ar-SA"/>
      </w:rPr>
    </w:lvl>
    <w:lvl w:ilvl="8" w:tentative="0">
      <w:start w:val="0"/>
      <w:numFmt w:val="bullet"/>
      <w:lvlText w:val="•"/>
      <w:lvlJc w:val="left"/>
      <w:pPr>
        <w:ind w:left="7536" w:hanging="401"/>
      </w:pPr>
      <w:rPr>
        <w:rFonts w:hint="default"/>
        <w:lang w:val="en-US" w:eastAsia="zh-CN" w:bidi="ar-SA"/>
      </w:rPr>
    </w:lvl>
  </w:abstractNum>
  <w:abstractNum w:abstractNumId="5">
    <w:nsid w:val="0248C179"/>
    <w:multiLevelType w:val="multilevel"/>
    <w:tmpl w:val="0248C179"/>
    <w:lvl w:ilvl="0" w:tentative="0">
      <w:start w:val="1"/>
      <w:numFmt w:val="decimal"/>
      <w:lvlText w:val="%1."/>
      <w:lvlJc w:val="left"/>
      <w:pPr>
        <w:ind w:left="256" w:hanging="420"/>
        <w:jc w:val="left"/>
      </w:pPr>
      <w:rPr>
        <w:rFonts w:hint="default" w:ascii="宋体" w:hAnsi="宋体" w:eastAsia="宋体" w:cs="宋体"/>
        <w:b w:val="0"/>
        <w:bCs w:val="0"/>
        <w:i w:val="0"/>
        <w:iCs w:val="0"/>
        <w:spacing w:val="-2"/>
        <w:w w:val="100"/>
        <w:sz w:val="28"/>
        <w:szCs w:val="28"/>
        <w:lang w:val="en-US" w:eastAsia="zh-CN" w:bidi="ar-SA"/>
      </w:rPr>
    </w:lvl>
    <w:lvl w:ilvl="1" w:tentative="0">
      <w:start w:val="0"/>
      <w:numFmt w:val="bullet"/>
      <w:lvlText w:val="•"/>
      <w:lvlJc w:val="left"/>
      <w:pPr>
        <w:ind w:left="1169" w:hanging="420"/>
      </w:pPr>
      <w:rPr>
        <w:rFonts w:hint="default"/>
        <w:lang w:val="en-US" w:eastAsia="zh-CN" w:bidi="ar-SA"/>
      </w:rPr>
    </w:lvl>
    <w:lvl w:ilvl="2" w:tentative="0">
      <w:start w:val="0"/>
      <w:numFmt w:val="bullet"/>
      <w:lvlText w:val="•"/>
      <w:lvlJc w:val="left"/>
      <w:pPr>
        <w:ind w:left="2079" w:hanging="420"/>
      </w:pPr>
      <w:rPr>
        <w:rFonts w:hint="default"/>
        <w:lang w:val="en-US" w:eastAsia="zh-CN" w:bidi="ar-SA"/>
      </w:rPr>
    </w:lvl>
    <w:lvl w:ilvl="3" w:tentative="0">
      <w:start w:val="0"/>
      <w:numFmt w:val="bullet"/>
      <w:lvlText w:val="•"/>
      <w:lvlJc w:val="left"/>
      <w:pPr>
        <w:ind w:left="2988" w:hanging="420"/>
      </w:pPr>
      <w:rPr>
        <w:rFonts w:hint="default"/>
        <w:lang w:val="en-US" w:eastAsia="zh-CN" w:bidi="ar-SA"/>
      </w:rPr>
    </w:lvl>
    <w:lvl w:ilvl="4" w:tentative="0">
      <w:start w:val="0"/>
      <w:numFmt w:val="bullet"/>
      <w:lvlText w:val="•"/>
      <w:lvlJc w:val="left"/>
      <w:pPr>
        <w:ind w:left="3898" w:hanging="420"/>
      </w:pPr>
      <w:rPr>
        <w:rFonts w:hint="default"/>
        <w:lang w:val="en-US" w:eastAsia="zh-CN" w:bidi="ar-SA"/>
      </w:rPr>
    </w:lvl>
    <w:lvl w:ilvl="5" w:tentative="0">
      <w:start w:val="0"/>
      <w:numFmt w:val="bullet"/>
      <w:lvlText w:val="•"/>
      <w:lvlJc w:val="left"/>
      <w:pPr>
        <w:ind w:left="4808" w:hanging="420"/>
      </w:pPr>
      <w:rPr>
        <w:rFonts w:hint="default"/>
        <w:lang w:val="en-US" w:eastAsia="zh-CN" w:bidi="ar-SA"/>
      </w:rPr>
    </w:lvl>
    <w:lvl w:ilvl="6" w:tentative="0">
      <w:start w:val="0"/>
      <w:numFmt w:val="bullet"/>
      <w:lvlText w:val="•"/>
      <w:lvlJc w:val="left"/>
      <w:pPr>
        <w:ind w:left="5717" w:hanging="420"/>
      </w:pPr>
      <w:rPr>
        <w:rFonts w:hint="default"/>
        <w:lang w:val="en-US" w:eastAsia="zh-CN" w:bidi="ar-SA"/>
      </w:rPr>
    </w:lvl>
    <w:lvl w:ilvl="7" w:tentative="0">
      <w:start w:val="0"/>
      <w:numFmt w:val="bullet"/>
      <w:lvlText w:val="•"/>
      <w:lvlJc w:val="left"/>
      <w:pPr>
        <w:ind w:left="6627" w:hanging="420"/>
      </w:pPr>
      <w:rPr>
        <w:rFonts w:hint="default"/>
        <w:lang w:val="en-US" w:eastAsia="zh-CN" w:bidi="ar-SA"/>
      </w:rPr>
    </w:lvl>
    <w:lvl w:ilvl="8" w:tentative="0">
      <w:start w:val="0"/>
      <w:numFmt w:val="bullet"/>
      <w:lvlText w:val="•"/>
      <w:lvlJc w:val="left"/>
      <w:pPr>
        <w:ind w:left="7536" w:hanging="420"/>
      </w:pPr>
      <w:rPr>
        <w:rFonts w:hint="default"/>
        <w:lang w:val="en-US" w:eastAsia="zh-CN" w:bidi="ar-SA"/>
      </w:rPr>
    </w:lvl>
  </w:abstractNum>
  <w:abstractNum w:abstractNumId="6">
    <w:nsid w:val="03D62ECE"/>
    <w:multiLevelType w:val="multilevel"/>
    <w:tmpl w:val="03D62ECE"/>
    <w:lvl w:ilvl="0" w:tentative="0">
      <w:start w:val="0"/>
      <w:numFmt w:val="bullet"/>
      <w:lvlText w:val=""/>
      <w:lvlJc w:val="left"/>
      <w:pPr>
        <w:ind w:left="690" w:hanging="188"/>
      </w:pPr>
      <w:rPr>
        <w:rFonts w:hint="default" w:ascii="Wingdings 2" w:hAnsi="Wingdings 2" w:eastAsia="Wingdings 2" w:cs="Wingdings 2"/>
        <w:b w:val="0"/>
        <w:bCs w:val="0"/>
        <w:i w:val="0"/>
        <w:iCs w:val="0"/>
        <w:spacing w:val="0"/>
        <w:w w:val="97"/>
        <w:sz w:val="19"/>
        <w:szCs w:val="19"/>
        <w:lang w:val="en-US" w:eastAsia="zh-CN" w:bidi="ar-SA"/>
      </w:rPr>
    </w:lvl>
    <w:lvl w:ilvl="1" w:tentative="0">
      <w:start w:val="0"/>
      <w:numFmt w:val="bullet"/>
      <w:lvlText w:val="•"/>
      <w:lvlJc w:val="left"/>
      <w:pPr>
        <w:ind w:left="1335" w:hanging="188"/>
      </w:pPr>
      <w:rPr>
        <w:rFonts w:hint="default"/>
        <w:lang w:val="en-US" w:eastAsia="zh-CN" w:bidi="ar-SA"/>
      </w:rPr>
    </w:lvl>
    <w:lvl w:ilvl="2" w:tentative="0">
      <w:start w:val="0"/>
      <w:numFmt w:val="bullet"/>
      <w:lvlText w:val="•"/>
      <w:lvlJc w:val="left"/>
      <w:pPr>
        <w:ind w:left="1971" w:hanging="188"/>
      </w:pPr>
      <w:rPr>
        <w:rFonts w:hint="default"/>
        <w:lang w:val="en-US" w:eastAsia="zh-CN" w:bidi="ar-SA"/>
      </w:rPr>
    </w:lvl>
    <w:lvl w:ilvl="3" w:tentative="0">
      <w:start w:val="0"/>
      <w:numFmt w:val="bullet"/>
      <w:lvlText w:val="•"/>
      <w:lvlJc w:val="left"/>
      <w:pPr>
        <w:ind w:left="2606" w:hanging="188"/>
      </w:pPr>
      <w:rPr>
        <w:rFonts w:hint="default"/>
        <w:lang w:val="en-US" w:eastAsia="zh-CN" w:bidi="ar-SA"/>
      </w:rPr>
    </w:lvl>
    <w:lvl w:ilvl="4" w:tentative="0">
      <w:start w:val="0"/>
      <w:numFmt w:val="bullet"/>
      <w:lvlText w:val="•"/>
      <w:lvlJc w:val="left"/>
      <w:pPr>
        <w:ind w:left="3242" w:hanging="188"/>
      </w:pPr>
      <w:rPr>
        <w:rFonts w:hint="default"/>
        <w:lang w:val="en-US" w:eastAsia="zh-CN" w:bidi="ar-SA"/>
      </w:rPr>
    </w:lvl>
    <w:lvl w:ilvl="5" w:tentative="0">
      <w:start w:val="0"/>
      <w:numFmt w:val="bullet"/>
      <w:lvlText w:val="•"/>
      <w:lvlJc w:val="left"/>
      <w:pPr>
        <w:ind w:left="3878" w:hanging="188"/>
      </w:pPr>
      <w:rPr>
        <w:rFonts w:hint="default"/>
        <w:lang w:val="en-US" w:eastAsia="zh-CN" w:bidi="ar-SA"/>
      </w:rPr>
    </w:lvl>
    <w:lvl w:ilvl="6" w:tentative="0">
      <w:start w:val="0"/>
      <w:numFmt w:val="bullet"/>
      <w:lvlText w:val="•"/>
      <w:lvlJc w:val="left"/>
      <w:pPr>
        <w:ind w:left="4513" w:hanging="188"/>
      </w:pPr>
      <w:rPr>
        <w:rFonts w:hint="default"/>
        <w:lang w:val="en-US" w:eastAsia="zh-CN" w:bidi="ar-SA"/>
      </w:rPr>
    </w:lvl>
    <w:lvl w:ilvl="7" w:tentative="0">
      <w:start w:val="0"/>
      <w:numFmt w:val="bullet"/>
      <w:lvlText w:val="•"/>
      <w:lvlJc w:val="left"/>
      <w:pPr>
        <w:ind w:left="5149" w:hanging="188"/>
      </w:pPr>
      <w:rPr>
        <w:rFonts w:hint="default"/>
        <w:lang w:val="en-US" w:eastAsia="zh-CN" w:bidi="ar-SA"/>
      </w:rPr>
    </w:lvl>
    <w:lvl w:ilvl="8" w:tentative="0">
      <w:start w:val="0"/>
      <w:numFmt w:val="bullet"/>
      <w:lvlText w:val="•"/>
      <w:lvlJc w:val="left"/>
      <w:pPr>
        <w:ind w:left="5784" w:hanging="188"/>
      </w:pPr>
      <w:rPr>
        <w:rFonts w:hint="default"/>
        <w:lang w:val="en-US" w:eastAsia="zh-CN" w:bidi="ar-SA"/>
      </w:rPr>
    </w:lvl>
  </w:abstractNum>
  <w:abstractNum w:abstractNumId="7">
    <w:nsid w:val="25B654F3"/>
    <w:multiLevelType w:val="multilevel"/>
    <w:tmpl w:val="25B654F3"/>
    <w:lvl w:ilvl="0" w:tentative="0">
      <w:start w:val="0"/>
      <w:numFmt w:val="bullet"/>
      <w:lvlText w:val=""/>
      <w:lvlJc w:val="left"/>
      <w:pPr>
        <w:ind w:left="690" w:hanging="188"/>
      </w:pPr>
      <w:rPr>
        <w:rFonts w:hint="default" w:ascii="Wingdings 2" w:hAnsi="Wingdings 2" w:eastAsia="Wingdings 2" w:cs="Wingdings 2"/>
        <w:b w:val="0"/>
        <w:bCs w:val="0"/>
        <w:i w:val="0"/>
        <w:iCs w:val="0"/>
        <w:spacing w:val="0"/>
        <w:w w:val="97"/>
        <w:sz w:val="19"/>
        <w:szCs w:val="19"/>
        <w:lang w:val="en-US" w:eastAsia="zh-CN" w:bidi="ar-SA"/>
      </w:rPr>
    </w:lvl>
    <w:lvl w:ilvl="1" w:tentative="0">
      <w:start w:val="0"/>
      <w:numFmt w:val="bullet"/>
      <w:lvlText w:val="•"/>
      <w:lvlJc w:val="left"/>
      <w:pPr>
        <w:ind w:left="1335" w:hanging="188"/>
      </w:pPr>
      <w:rPr>
        <w:rFonts w:hint="default"/>
        <w:lang w:val="en-US" w:eastAsia="zh-CN" w:bidi="ar-SA"/>
      </w:rPr>
    </w:lvl>
    <w:lvl w:ilvl="2" w:tentative="0">
      <w:start w:val="0"/>
      <w:numFmt w:val="bullet"/>
      <w:lvlText w:val="•"/>
      <w:lvlJc w:val="left"/>
      <w:pPr>
        <w:ind w:left="1971" w:hanging="188"/>
      </w:pPr>
      <w:rPr>
        <w:rFonts w:hint="default"/>
        <w:lang w:val="en-US" w:eastAsia="zh-CN" w:bidi="ar-SA"/>
      </w:rPr>
    </w:lvl>
    <w:lvl w:ilvl="3" w:tentative="0">
      <w:start w:val="0"/>
      <w:numFmt w:val="bullet"/>
      <w:lvlText w:val="•"/>
      <w:lvlJc w:val="left"/>
      <w:pPr>
        <w:ind w:left="2606" w:hanging="188"/>
      </w:pPr>
      <w:rPr>
        <w:rFonts w:hint="default"/>
        <w:lang w:val="en-US" w:eastAsia="zh-CN" w:bidi="ar-SA"/>
      </w:rPr>
    </w:lvl>
    <w:lvl w:ilvl="4" w:tentative="0">
      <w:start w:val="0"/>
      <w:numFmt w:val="bullet"/>
      <w:lvlText w:val="•"/>
      <w:lvlJc w:val="left"/>
      <w:pPr>
        <w:ind w:left="3242" w:hanging="188"/>
      </w:pPr>
      <w:rPr>
        <w:rFonts w:hint="default"/>
        <w:lang w:val="en-US" w:eastAsia="zh-CN" w:bidi="ar-SA"/>
      </w:rPr>
    </w:lvl>
    <w:lvl w:ilvl="5" w:tentative="0">
      <w:start w:val="0"/>
      <w:numFmt w:val="bullet"/>
      <w:lvlText w:val="•"/>
      <w:lvlJc w:val="left"/>
      <w:pPr>
        <w:ind w:left="3878" w:hanging="188"/>
      </w:pPr>
      <w:rPr>
        <w:rFonts w:hint="default"/>
        <w:lang w:val="en-US" w:eastAsia="zh-CN" w:bidi="ar-SA"/>
      </w:rPr>
    </w:lvl>
    <w:lvl w:ilvl="6" w:tentative="0">
      <w:start w:val="0"/>
      <w:numFmt w:val="bullet"/>
      <w:lvlText w:val="•"/>
      <w:lvlJc w:val="left"/>
      <w:pPr>
        <w:ind w:left="4513" w:hanging="188"/>
      </w:pPr>
      <w:rPr>
        <w:rFonts w:hint="default"/>
        <w:lang w:val="en-US" w:eastAsia="zh-CN" w:bidi="ar-SA"/>
      </w:rPr>
    </w:lvl>
    <w:lvl w:ilvl="7" w:tentative="0">
      <w:start w:val="0"/>
      <w:numFmt w:val="bullet"/>
      <w:lvlText w:val="•"/>
      <w:lvlJc w:val="left"/>
      <w:pPr>
        <w:ind w:left="5149" w:hanging="188"/>
      </w:pPr>
      <w:rPr>
        <w:rFonts w:hint="default"/>
        <w:lang w:val="en-US" w:eastAsia="zh-CN" w:bidi="ar-SA"/>
      </w:rPr>
    </w:lvl>
    <w:lvl w:ilvl="8" w:tentative="0">
      <w:start w:val="0"/>
      <w:numFmt w:val="bullet"/>
      <w:lvlText w:val="•"/>
      <w:lvlJc w:val="left"/>
      <w:pPr>
        <w:ind w:left="5784" w:hanging="188"/>
      </w:pPr>
      <w:rPr>
        <w:rFonts w:hint="default"/>
        <w:lang w:val="en-US" w:eastAsia="zh-CN" w:bidi="ar-SA"/>
      </w:rPr>
    </w:lvl>
  </w:abstractNum>
  <w:abstractNum w:abstractNumId="8">
    <w:nsid w:val="59ADCABA"/>
    <w:multiLevelType w:val="multilevel"/>
    <w:tmpl w:val="59ADCABA"/>
    <w:lvl w:ilvl="0" w:tentative="0">
      <w:start w:val="1"/>
      <w:numFmt w:val="decimal"/>
      <w:lvlText w:val="%1."/>
      <w:lvlJc w:val="left"/>
      <w:pPr>
        <w:ind w:left="256" w:hanging="401"/>
        <w:jc w:val="left"/>
      </w:pPr>
      <w:rPr>
        <w:rFonts w:hint="default" w:ascii="Times New Roman" w:hAnsi="Times New Roman" w:eastAsia="Times New Roman" w:cs="Times New Roman"/>
        <w:b/>
        <w:bCs/>
        <w:i w:val="0"/>
        <w:iCs w:val="0"/>
        <w:spacing w:val="-2"/>
        <w:w w:val="99"/>
        <w:sz w:val="32"/>
        <w:szCs w:val="32"/>
        <w:lang w:val="en-US" w:eastAsia="zh-CN" w:bidi="ar-SA"/>
      </w:rPr>
    </w:lvl>
    <w:lvl w:ilvl="1" w:tentative="0">
      <w:start w:val="0"/>
      <w:numFmt w:val="bullet"/>
      <w:lvlText w:val="•"/>
      <w:lvlJc w:val="left"/>
      <w:pPr>
        <w:ind w:left="1169" w:hanging="401"/>
      </w:pPr>
      <w:rPr>
        <w:rFonts w:hint="default"/>
        <w:lang w:val="en-US" w:eastAsia="zh-CN" w:bidi="ar-SA"/>
      </w:rPr>
    </w:lvl>
    <w:lvl w:ilvl="2" w:tentative="0">
      <w:start w:val="0"/>
      <w:numFmt w:val="bullet"/>
      <w:lvlText w:val="•"/>
      <w:lvlJc w:val="left"/>
      <w:pPr>
        <w:ind w:left="2079" w:hanging="401"/>
      </w:pPr>
      <w:rPr>
        <w:rFonts w:hint="default"/>
        <w:lang w:val="en-US" w:eastAsia="zh-CN" w:bidi="ar-SA"/>
      </w:rPr>
    </w:lvl>
    <w:lvl w:ilvl="3" w:tentative="0">
      <w:start w:val="0"/>
      <w:numFmt w:val="bullet"/>
      <w:lvlText w:val="•"/>
      <w:lvlJc w:val="left"/>
      <w:pPr>
        <w:ind w:left="2988" w:hanging="401"/>
      </w:pPr>
      <w:rPr>
        <w:rFonts w:hint="default"/>
        <w:lang w:val="en-US" w:eastAsia="zh-CN" w:bidi="ar-SA"/>
      </w:rPr>
    </w:lvl>
    <w:lvl w:ilvl="4" w:tentative="0">
      <w:start w:val="0"/>
      <w:numFmt w:val="bullet"/>
      <w:lvlText w:val="•"/>
      <w:lvlJc w:val="left"/>
      <w:pPr>
        <w:ind w:left="3898" w:hanging="401"/>
      </w:pPr>
      <w:rPr>
        <w:rFonts w:hint="default"/>
        <w:lang w:val="en-US" w:eastAsia="zh-CN" w:bidi="ar-SA"/>
      </w:rPr>
    </w:lvl>
    <w:lvl w:ilvl="5" w:tentative="0">
      <w:start w:val="0"/>
      <w:numFmt w:val="bullet"/>
      <w:lvlText w:val="•"/>
      <w:lvlJc w:val="left"/>
      <w:pPr>
        <w:ind w:left="4808" w:hanging="401"/>
      </w:pPr>
      <w:rPr>
        <w:rFonts w:hint="default"/>
        <w:lang w:val="en-US" w:eastAsia="zh-CN" w:bidi="ar-SA"/>
      </w:rPr>
    </w:lvl>
    <w:lvl w:ilvl="6" w:tentative="0">
      <w:start w:val="0"/>
      <w:numFmt w:val="bullet"/>
      <w:lvlText w:val="•"/>
      <w:lvlJc w:val="left"/>
      <w:pPr>
        <w:ind w:left="5717" w:hanging="401"/>
      </w:pPr>
      <w:rPr>
        <w:rFonts w:hint="default"/>
        <w:lang w:val="en-US" w:eastAsia="zh-CN" w:bidi="ar-SA"/>
      </w:rPr>
    </w:lvl>
    <w:lvl w:ilvl="7" w:tentative="0">
      <w:start w:val="0"/>
      <w:numFmt w:val="bullet"/>
      <w:lvlText w:val="•"/>
      <w:lvlJc w:val="left"/>
      <w:pPr>
        <w:ind w:left="6627" w:hanging="401"/>
      </w:pPr>
      <w:rPr>
        <w:rFonts w:hint="default"/>
        <w:lang w:val="en-US" w:eastAsia="zh-CN" w:bidi="ar-SA"/>
      </w:rPr>
    </w:lvl>
    <w:lvl w:ilvl="8" w:tentative="0">
      <w:start w:val="0"/>
      <w:numFmt w:val="bullet"/>
      <w:lvlText w:val="•"/>
      <w:lvlJc w:val="left"/>
      <w:pPr>
        <w:ind w:left="7536" w:hanging="401"/>
      </w:pPr>
      <w:rPr>
        <w:rFonts w:hint="default"/>
        <w:lang w:val="en-US" w:eastAsia="zh-CN" w:bidi="ar-SA"/>
      </w:rPr>
    </w:lvl>
  </w:abstractNum>
  <w:abstractNum w:abstractNumId="9">
    <w:nsid w:val="72183CF9"/>
    <w:multiLevelType w:val="multilevel"/>
    <w:tmpl w:val="72183CF9"/>
    <w:lvl w:ilvl="0" w:tentative="0">
      <w:start w:val="1"/>
      <w:numFmt w:val="decimal"/>
      <w:lvlText w:val="%1."/>
      <w:lvlJc w:val="left"/>
      <w:pPr>
        <w:ind w:left="256" w:hanging="420"/>
        <w:jc w:val="left"/>
      </w:pPr>
      <w:rPr>
        <w:rFonts w:hint="default" w:ascii="宋体" w:hAnsi="宋体" w:eastAsia="宋体" w:cs="宋体"/>
        <w:b w:val="0"/>
        <w:bCs w:val="0"/>
        <w:i w:val="0"/>
        <w:iCs w:val="0"/>
        <w:spacing w:val="-2"/>
        <w:w w:val="100"/>
        <w:sz w:val="28"/>
        <w:szCs w:val="28"/>
        <w:lang w:val="en-US" w:eastAsia="zh-CN" w:bidi="ar-SA"/>
      </w:rPr>
    </w:lvl>
    <w:lvl w:ilvl="1" w:tentative="0">
      <w:start w:val="0"/>
      <w:numFmt w:val="bullet"/>
      <w:lvlText w:val="•"/>
      <w:lvlJc w:val="left"/>
      <w:pPr>
        <w:ind w:left="1169" w:hanging="420"/>
      </w:pPr>
      <w:rPr>
        <w:rFonts w:hint="default"/>
        <w:lang w:val="en-US" w:eastAsia="zh-CN" w:bidi="ar-SA"/>
      </w:rPr>
    </w:lvl>
    <w:lvl w:ilvl="2" w:tentative="0">
      <w:start w:val="0"/>
      <w:numFmt w:val="bullet"/>
      <w:lvlText w:val="•"/>
      <w:lvlJc w:val="left"/>
      <w:pPr>
        <w:ind w:left="2079" w:hanging="420"/>
      </w:pPr>
      <w:rPr>
        <w:rFonts w:hint="default"/>
        <w:lang w:val="en-US" w:eastAsia="zh-CN" w:bidi="ar-SA"/>
      </w:rPr>
    </w:lvl>
    <w:lvl w:ilvl="3" w:tentative="0">
      <w:start w:val="0"/>
      <w:numFmt w:val="bullet"/>
      <w:lvlText w:val="•"/>
      <w:lvlJc w:val="left"/>
      <w:pPr>
        <w:ind w:left="2988" w:hanging="420"/>
      </w:pPr>
      <w:rPr>
        <w:rFonts w:hint="default"/>
        <w:lang w:val="en-US" w:eastAsia="zh-CN" w:bidi="ar-SA"/>
      </w:rPr>
    </w:lvl>
    <w:lvl w:ilvl="4" w:tentative="0">
      <w:start w:val="0"/>
      <w:numFmt w:val="bullet"/>
      <w:lvlText w:val="•"/>
      <w:lvlJc w:val="left"/>
      <w:pPr>
        <w:ind w:left="3898" w:hanging="420"/>
      </w:pPr>
      <w:rPr>
        <w:rFonts w:hint="default"/>
        <w:lang w:val="en-US" w:eastAsia="zh-CN" w:bidi="ar-SA"/>
      </w:rPr>
    </w:lvl>
    <w:lvl w:ilvl="5" w:tentative="0">
      <w:start w:val="0"/>
      <w:numFmt w:val="bullet"/>
      <w:lvlText w:val="•"/>
      <w:lvlJc w:val="left"/>
      <w:pPr>
        <w:ind w:left="4808" w:hanging="420"/>
      </w:pPr>
      <w:rPr>
        <w:rFonts w:hint="default"/>
        <w:lang w:val="en-US" w:eastAsia="zh-CN" w:bidi="ar-SA"/>
      </w:rPr>
    </w:lvl>
    <w:lvl w:ilvl="6" w:tentative="0">
      <w:start w:val="0"/>
      <w:numFmt w:val="bullet"/>
      <w:lvlText w:val="•"/>
      <w:lvlJc w:val="left"/>
      <w:pPr>
        <w:ind w:left="5717" w:hanging="420"/>
      </w:pPr>
      <w:rPr>
        <w:rFonts w:hint="default"/>
        <w:lang w:val="en-US" w:eastAsia="zh-CN" w:bidi="ar-SA"/>
      </w:rPr>
    </w:lvl>
    <w:lvl w:ilvl="7" w:tentative="0">
      <w:start w:val="0"/>
      <w:numFmt w:val="bullet"/>
      <w:lvlText w:val="•"/>
      <w:lvlJc w:val="left"/>
      <w:pPr>
        <w:ind w:left="6627" w:hanging="420"/>
      </w:pPr>
      <w:rPr>
        <w:rFonts w:hint="default"/>
        <w:lang w:val="en-US" w:eastAsia="zh-CN" w:bidi="ar-SA"/>
      </w:rPr>
    </w:lvl>
    <w:lvl w:ilvl="8" w:tentative="0">
      <w:start w:val="0"/>
      <w:numFmt w:val="bullet"/>
      <w:lvlText w:val="•"/>
      <w:lvlJc w:val="left"/>
      <w:pPr>
        <w:ind w:left="7536" w:hanging="420"/>
      </w:pPr>
      <w:rPr>
        <w:rFonts w:hint="default"/>
        <w:lang w:val="en-US" w:eastAsia="zh-CN" w:bidi="ar-SA"/>
      </w:rPr>
    </w:lvl>
  </w:abstractNum>
  <w:num w:numId="1">
    <w:abstractNumId w:val="4"/>
  </w:num>
  <w:num w:numId="2">
    <w:abstractNumId w:val="3"/>
  </w:num>
  <w:num w:numId="3">
    <w:abstractNumId w:val="8"/>
  </w:num>
  <w:num w:numId="4">
    <w:abstractNumId w:val="2"/>
  </w:num>
  <w:num w:numId="5">
    <w:abstractNumId w:val="1"/>
  </w:num>
  <w:num w:numId="6">
    <w:abstractNumId w:val="6"/>
  </w:num>
  <w:num w:numId="7">
    <w:abstractNumId w:val="7"/>
  </w:num>
  <w:num w:numId="8">
    <w:abstractNumId w:val="9"/>
  </w:num>
  <w:num w:numId="9">
    <w:abstractNumId w:val="5"/>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
  <w:rsids>
    <w:rsidRoot w:val="00000000"/>
    <w:rsid w:val="5B0934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qFormat/>
    <w:uiPriority w:val="1"/>
    <w:pPr>
      <w:ind w:right="21"/>
      <w:jc w:val="center"/>
      <w:outlineLvl w:val="1"/>
    </w:pPr>
    <w:rPr>
      <w:rFonts w:ascii="宋体" w:hAnsi="宋体" w:eastAsia="宋体" w:cs="宋体"/>
      <w:sz w:val="44"/>
      <w:szCs w:val="44"/>
      <w:lang w:val="en-US" w:eastAsia="zh-CN" w:bidi="ar-SA"/>
    </w:rPr>
  </w:style>
  <w:style w:type="paragraph" w:styleId="3">
    <w:name w:val="heading 2"/>
    <w:basedOn w:val="1"/>
    <w:qFormat/>
    <w:uiPriority w:val="1"/>
    <w:pPr>
      <w:spacing w:before="155"/>
      <w:ind w:right="25"/>
      <w:jc w:val="center"/>
      <w:outlineLvl w:val="2"/>
    </w:pPr>
    <w:rPr>
      <w:rFonts w:ascii="宋体" w:hAnsi="宋体" w:eastAsia="宋体" w:cs="宋体"/>
      <w:sz w:val="36"/>
      <w:szCs w:val="36"/>
      <w:lang w:val="en-US" w:eastAsia="zh-CN" w:bidi="ar-SA"/>
    </w:rPr>
  </w:style>
  <w:style w:type="character" w:default="1" w:styleId="7">
    <w:name w:val="Default Paragraph Font"/>
    <w:semiHidden/>
    <w:unhideWhenUsed/>
    <w:uiPriority w:val="1"/>
  </w:style>
  <w:style w:type="table" w:default="1" w:styleId="6">
    <w:name w:val="Normal Table"/>
    <w:semiHidden/>
    <w:uiPriority w:val="0"/>
    <w:tblPr>
      <w:tblCellMar>
        <w:top w:w="0" w:type="dxa"/>
        <w:left w:w="108" w:type="dxa"/>
        <w:bottom w:w="0" w:type="dxa"/>
        <w:right w:w="108" w:type="dxa"/>
      </w:tblCellMar>
    </w:tblPr>
  </w:style>
  <w:style w:type="paragraph" w:styleId="4">
    <w:name w:val="Body Text"/>
    <w:basedOn w:val="1"/>
    <w:qFormat/>
    <w:uiPriority w:val="1"/>
    <w:rPr>
      <w:rFonts w:ascii="宋体" w:hAnsi="宋体" w:eastAsia="宋体" w:cs="宋体"/>
      <w:sz w:val="32"/>
      <w:szCs w:val="32"/>
      <w:lang w:val="en-US" w:eastAsia="zh-CN" w:bidi="ar-SA"/>
    </w:rPr>
  </w:style>
  <w:style w:type="paragraph" w:styleId="5">
    <w:name w:val="Title"/>
    <w:basedOn w:val="1"/>
    <w:qFormat/>
    <w:uiPriority w:val="1"/>
    <w:pPr>
      <w:spacing w:line="2272" w:lineRule="exact"/>
      <w:ind w:right="21"/>
      <w:jc w:val="center"/>
    </w:pPr>
    <w:rPr>
      <w:rFonts w:ascii="Microsoft JhengHei" w:hAnsi="Microsoft JhengHei" w:eastAsia="Microsoft JhengHei" w:cs="Microsoft JhengHei"/>
      <w:b/>
      <w:bCs/>
      <w:sz w:val="124"/>
      <w:szCs w:val="124"/>
      <w:lang w:val="en-US" w:eastAsia="zh-CN" w:bidi="ar-SA"/>
    </w:rPr>
  </w:style>
  <w:style w:type="table" w:customStyle="1" w:styleId="8">
    <w:name w:val="Table Normal"/>
    <w:semiHidden/>
    <w:unhideWhenUsed/>
    <w:qFormat/>
    <w:uiPriority w:val="2"/>
    <w:tblPr>
      <w:tblCellMar>
        <w:top w:w="0" w:type="dxa"/>
        <w:left w:w="0" w:type="dxa"/>
        <w:bottom w:w="0" w:type="dxa"/>
        <w:right w:w="0" w:type="dxa"/>
      </w:tblCellMar>
    </w:tblPr>
  </w:style>
  <w:style w:type="paragraph" w:styleId="9">
    <w:name w:val="List Paragraph"/>
    <w:basedOn w:val="1"/>
    <w:qFormat/>
    <w:uiPriority w:val="1"/>
    <w:pPr>
      <w:ind w:left="256" w:firstLine="549"/>
    </w:pPr>
    <w:rPr>
      <w:rFonts w:ascii="宋体" w:hAnsi="宋体" w:eastAsia="宋体" w:cs="宋体"/>
      <w:lang w:val="en-US" w:eastAsia="zh-CN" w:bidi="ar-SA"/>
    </w:rPr>
  </w:style>
  <w:style w:type="paragraph" w:customStyle="1" w:styleId="10">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header" Target="header1.xml"/><Relationship Id="rId5" Type="http://schemas.openxmlformats.org/officeDocument/2006/relationships/footer" Target="footer1.xml"/><Relationship Id="rId4" Type="http://schemas.openxmlformats.org/officeDocument/2006/relationships/endnotes" Target="endnotes.xml"/><Relationship Id="rId30" Type="http://schemas.openxmlformats.org/officeDocument/2006/relationships/fontTable" Target="fontTable.xml"/><Relationship Id="rId3" Type="http://schemas.openxmlformats.org/officeDocument/2006/relationships/footnotes" Target="footnotes.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png"/><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theme" Target="theme/theme1.xml"/><Relationship Id="rId23" Type="http://schemas.openxmlformats.org/officeDocument/2006/relationships/footer" Target="footer10.xml"/><Relationship Id="rId22" Type="http://schemas.openxmlformats.org/officeDocument/2006/relationships/header" Target="header9.xml"/><Relationship Id="rId21" Type="http://schemas.openxmlformats.org/officeDocument/2006/relationships/footer" Target="footer9.xml"/><Relationship Id="rId20" Type="http://schemas.openxmlformats.org/officeDocument/2006/relationships/header" Target="header8.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header" Target="header7.xml"/><Relationship Id="rId17" Type="http://schemas.openxmlformats.org/officeDocument/2006/relationships/footer" Target="footer7.xml"/><Relationship Id="rId16" Type="http://schemas.openxmlformats.org/officeDocument/2006/relationships/header" Target="header6.xml"/><Relationship Id="rId15" Type="http://schemas.openxmlformats.org/officeDocument/2006/relationships/footer" Target="footer6.xml"/><Relationship Id="rId14" Type="http://schemas.openxmlformats.org/officeDocument/2006/relationships/header" Target="header5.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header" Target="head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2463</Words>
  <Characters>2583</Characters>
  <TotalTime>1</TotalTime>
  <ScaleCrop>false</ScaleCrop>
  <LinksUpToDate>false</LinksUpToDate>
  <CharactersWithSpaces>2583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2025-10-16T02:43:00Z</dcterms:created>
  <dc:creator>zhengdm</dc:creator>
  <cp:lastModifiedBy>sssེ</cp:lastModifiedBy>
  <dcterms:modified xsi:type="dcterms:W3CDTF">2025-10-16T02:47:30Z</dcterms:modified>
  <dc:title>苏科办通知</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2025-10-15T00:00:00Z</vt:filetime>
  </property>
  <property fmtid="{D5CDD505-2E9C-101B-9397-08002B2CF9AE}" pid="3" name="Creator">
    <vt:lpwstr>WPS 文字</vt:lpwstr>
  </property>
  <property fmtid="{D5CDD505-2E9C-101B-9397-08002B2CF9AE}" pid="4" name="LastSaved">
    <vt:filetime>2025-10-16T00:00:00Z</vt:filetime>
  </property>
  <property fmtid="{D5CDD505-2E9C-101B-9397-08002B2CF9AE}" pid="5" name="Producer">
    <vt:lpwstr>3-Heights(TM) PDF Security Shell 4.8.25.2 (http://www.pdf-tools.com)</vt:lpwstr>
  </property>
  <property fmtid="{D5CDD505-2E9C-101B-9397-08002B2CF9AE}" pid="6" name="SourceModified">
    <vt:lpwstr>D:20251015110148+03'01'</vt:lpwstr>
  </property>
  <property fmtid="{D5CDD505-2E9C-101B-9397-08002B2CF9AE}" pid="7" name="KSOTemplateDocerSaveRecord">
    <vt:lpwstr>eyJoZGlkIjoiMzRmN2EyNGY1N2I1Mzk4MDk2MmFiZDllYmUwM2Q5YjAiLCJ1c2VySWQiOiIxNTE0ODExOTg5In0=</vt:lpwstr>
  </property>
  <property fmtid="{D5CDD505-2E9C-101B-9397-08002B2CF9AE}" pid="8" name="KSOProductBuildVer">
    <vt:lpwstr>2052-12.1.0.22529</vt:lpwstr>
  </property>
  <property fmtid="{D5CDD505-2E9C-101B-9397-08002B2CF9AE}" pid="9" name="ICV">
    <vt:lpwstr>956FCE74B1714DE39758C1143D40C6A8_12</vt:lpwstr>
  </property>
</Properties>
</file>